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5A72EA" w:rsidRDefault="005A72EA" w14:paraId="1AF390D4" w14:textId="77777777">
      <w:pPr>
        <w:pStyle w:val="p11"/>
        <w:spacing w:line="240" w:lineRule="auto"/>
        <w:ind w:start="0"/>
        <w:rPr>
          <w:b/>
          <w:lang w:eastAsia="zh-CN"/>
        </w:rPr>
      </w:pPr>
    </w:p>
    <w:p w:rsidR="005A72EA" w:rsidRDefault="005A72EA" w14:paraId="1AF390D5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A72EA" w:rsidRDefault="005A72EA" w14:paraId="1AF390D6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A72EA" w:rsidRDefault="005A72EA" w14:paraId="1AF390D7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A72EA" w:rsidRDefault="005A72EA" w14:paraId="1AF390D8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A72EA" w:rsidRDefault="005A72EA" w14:paraId="1AF390D9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A72EA" w:rsidRDefault="005A72EA" w14:paraId="1AF390DA" w14:textId="77777777">
      <w:pPr>
        <w:pStyle w:val="p11"/>
        <w:spacing w:line="240" w:lineRule="auto"/>
        <w:ind w:start="0"/>
        <w:jc w:val="center"/>
        <w:rPr>
          <w:b/>
          <w:sz w:val="28"/>
          <w:szCs w:val="22"/>
          <w:lang w:eastAsia="zh-CN"/>
        </w:rPr>
      </w:pPr>
    </w:p>
    <w:p>
      <w:pPr>
        <w:pStyle w:val="p11"/>
        <w:spacing w:line="240" w:lineRule="auto"/>
        <w:ind w:start="0"/>
        <w:jc w:val="center"/>
        <w:rPr>
          <w:rFonts w:ascii="Arial" w:hAnsi="Arial" w:cs="Arial"/>
          <w:b/>
          <w:snapToGrid/>
          <w:kern w:val="2"/>
          <w:sz w:val="48"/>
          <w:szCs w:val="48"/>
          <w:lang w:eastAsia="zh-CN"/>
        </w:rPr>
      </w:pPr>
      <w:r>
        <w:rPr>
          <w:rFonts w:ascii="Arial" w:hAnsi="Arial" w:cs="Arial"/>
          <w:b/>
          <w:snapToGrid/>
          <w:kern w:val="2"/>
          <w:sz w:val="48"/>
          <w:szCs w:val="48"/>
          <w:lang w:eastAsia="zh-CN"/>
        </w:rPr>
        <w:t xml:space="preserve">UŽIVATELSKÁ PŘÍRUČKA</w:t>
      </w:r>
    </w:p>
    <w:p>
      <w:pPr>
        <w:pStyle w:val="p11"/>
        <w:spacing w:line="240" w:lineRule="auto"/>
        <w:ind w:start="0"/>
        <w:jc w:val="center"/>
        <w:rPr>
          <w:rFonts w:ascii="Arial" w:hAnsi="Arial" w:cs="Arial"/>
          <w:b/>
          <w:sz w:val="44"/>
          <w:szCs w:val="44"/>
          <w:lang w:eastAsia="zh-CN"/>
        </w:rPr>
      </w:pPr>
      <w:r>
        <w:rPr>
          <w:rFonts w:ascii="Arial" w:hAnsi="Arial" w:cs="Arial"/>
          <w:b/>
          <w:snapToGrid/>
          <w:kern w:val="2"/>
          <w:sz w:val="44"/>
          <w:szCs w:val="44"/>
          <w:lang w:eastAsia="zh-CN"/>
        </w:rPr>
        <w:t xml:space="preserve">Řada Dunavox Horizon &amp; Spirit</w:t>
      </w:r>
    </w:p>
    <w:p w:rsidR="005A72EA" w:rsidRDefault="005A72EA" w14:paraId="1AF390DD" w14:textId="77777777">
      <w:pPr>
        <w:tabs>
          <w:tab w:val="left" w:pos="720"/>
        </w:tabs>
        <w:spacing w:line="280" w:lineRule="exact"/>
        <w:rPr>
          <w:rFonts w:ascii="Arial" w:hAnsi="Arial" w:cs="Arial"/>
          <w:b/>
        </w:rPr>
      </w:pPr>
    </w:p>
    <w:p w:rsidR="005A72EA" w:rsidRDefault="00844E75" w14:paraId="1AF390DE" w14:textId="77777777">
      <w:pPr>
        <w:tabs>
          <w:tab w:val="left" w:pos="720"/>
        </w:tabs>
        <w:spacing w:line="28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  <w:t xml:space="preserve"> Modely Horizon:</w:t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Cs/>
          <w:szCs w:val="24"/>
          <w:lang w:eastAsia="zh-CN"/>
        </w:rPr>
        <w:t xml:space="preserve">DVH-19.</w:t>
      </w:r>
      <w:r>
        <w:rPr>
          <w:rFonts w:hint="eastAsia" w:ascii="Arial" w:hAnsi="Arial"/>
          <w:bCs/>
          <w:szCs w:val="24"/>
          <w:lang w:eastAsia="zh-CN"/>
        </w:rPr>
        <w:t xml:space="preserve">50B</w:t>
      </w:r>
      <w:r>
        <w:rPr>
          <w:rFonts w:ascii="Arial" w:hAnsi="Arial"/>
          <w:bCs/>
          <w:szCs w:val="24"/>
          <w:lang w:eastAsia="zh-CN"/>
        </w:rPr>
        <w:t xml:space="preserve">.TO; DVH-19</w:t>
      </w:r>
      <w:r>
        <w:rPr>
          <w:rFonts w:ascii="Arial" w:hAnsi="Arial"/>
          <w:bCs/>
          <w:szCs w:val="24"/>
          <w:lang w:eastAsia="zh-CN"/>
        </w:rPr>
        <w:t xml:space="preserve">.50SS.TO </w:t>
      </w:r>
      <w:r>
        <w:rPr>
          <w:rFonts w:ascii="Arial" w:hAnsi="Arial"/>
          <w:bCs/>
          <w:szCs w:val="24"/>
          <w:lang w:eastAsia="zh-CN"/>
        </w:rPr>
        <w:br/>
        <w:t xml:space="preserve">DVH-25.65DB.TO; DVH-25.65DSS.TO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ascii="Arial" w:hAnsi="Arial"/>
          <w:bCs/>
          <w:szCs w:val="24"/>
          <w:lang w:eastAsia="zh-CN"/>
        </w:rPr>
        <w:t xml:space="preserve">DVH-44.120DB.TO; DVH-44.120DSS.</w:t>
      </w:r>
      <w:r>
        <w:rPr>
          <w:rFonts w:hint="eastAsia" w:ascii="Arial" w:hAnsi="Arial"/>
          <w:bCs/>
          <w:szCs w:val="24"/>
          <w:lang w:eastAsia="zh-CN"/>
        </w:rPr>
        <w:t xml:space="preserve">TO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ascii="Arial" w:hAnsi="Arial"/>
          <w:bCs/>
          <w:szCs w:val="24"/>
          <w:lang w:eastAsia="zh-CN"/>
        </w:rPr>
        <w:t xml:space="preserve">DVH-70.185DB.TO; DVH-70.185DSS.TO</w:t>
      </w:r>
    </w:p>
    <w:p w:rsidR="005A72EA" w:rsidRDefault="005A72EA" w14:paraId="1AF390E2" w14:textId="77777777"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</w:p>
    <w:p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  <w:r>
        <w:rPr>
          <w:rFonts w:ascii="Arial" w:hAnsi="Arial"/>
          <w:b/>
          <w:szCs w:val="24"/>
          <w:lang w:eastAsia="zh-CN"/>
        </w:rPr>
        <w:t xml:space="preserve">Modely Spirit:</w:t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Cs/>
          <w:szCs w:val="24"/>
          <w:lang w:eastAsia="zh-CN"/>
        </w:rPr>
        <w:t xml:space="preserve">DVS-19.50B; </w:t>
      </w:r>
      <w:r>
        <w:rPr>
          <w:rFonts w:ascii="Arial" w:hAnsi="Arial"/>
          <w:bCs/>
          <w:szCs w:val="24"/>
          <w:lang w:eastAsia="zh-CN"/>
        </w:rPr>
        <w:t xml:space="preserve">DVS-19.50SS </w:t>
      </w:r>
      <w:r>
        <w:rPr>
          <w:rFonts w:ascii="Arial" w:hAnsi="Arial"/>
          <w:bCs/>
          <w:szCs w:val="24"/>
          <w:lang w:eastAsia="zh-CN"/>
        </w:rPr>
        <w:br/>
        <w:t xml:space="preserve">DVS-25.65DB; DVS-25.65DSS</w:t>
      </w:r>
      <w:r>
        <w:rPr>
          <w:rFonts w:ascii="Arial" w:hAnsi="Arial"/>
          <w:bCs/>
          <w:szCs w:val="24"/>
          <w:lang w:eastAsia="zh-CN"/>
        </w:rPr>
        <w:br/>
      </w:r>
      <w:r>
        <w:rPr>
          <w:rFonts w:ascii="Arial" w:hAnsi="Arial"/>
          <w:bCs/>
          <w:szCs w:val="24"/>
          <w:lang w:eastAsia="zh-CN"/>
        </w:rPr>
        <w:t xml:space="preserve">DVS-44.120DB; DVS-44.120DSS </w:t>
      </w:r>
      <w:r>
        <w:rPr>
          <w:rFonts w:ascii="Arial" w:hAnsi="Arial"/>
          <w:bCs/>
          <w:szCs w:val="24"/>
          <w:lang w:eastAsia="zh-CN"/>
        </w:rPr>
        <w:br/>
        <w:t xml:space="preserve">DVS-70.185DB; DVS-70.185DSS</w:t>
      </w:r>
    </w:p>
    <w:p w:rsidR="005A72EA" w:rsidRDefault="005A72EA" w14:paraId="1AF390E4" w14:textId="77777777"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</w:p>
    <w:p w:rsidR="005A72EA" w:rsidRDefault="00844E75" w14:paraId="1AF390E5" w14:textId="77777777"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  <w:r>
        <w:rPr>
          <w:rFonts w:ascii="Arial" w:hAnsi="Arial"/>
          <w:b/>
          <w:szCs w:val="24"/>
          <w:lang w:eastAsia="zh-CN"/>
        </w:rPr>
        <w:br w:type="page"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Vážený zákazníku, </w:t>
      </w:r>
      <w:r>
        <w:rPr>
          <w:rFonts w:ascii="Arial" w:hAnsi="Arial" w:cs="Arial"/>
          <w:bCs/>
          <w:lang w:val="en-GB"/>
        </w:rPr>
        <w:br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Děkujeme, že jste si zakoupili tento spotřebič a vložili důvěru do společnosti Dunavox. Tento výrobek jsme navrhli s maximální péčí a doufáme, že bude hrdým a dlouhodobým doplňkem vaší domácnosti. Pokud máte ke spotřebiči jakékoliv dotazy, dejte nám vědět; rádi vám pomůžeme!</w:t>
      </w:r>
    </w:p>
    <w:p w:rsidR="005A72EA" w:rsidRDefault="005A72EA" w14:paraId="1AF390E8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A72EA" w:rsidRDefault="005A72EA" w14:paraId="1AF390E9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A72EA" w:rsidRDefault="005A72EA" w14:paraId="1AF390EA" w14:textId="77777777"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</w:p>
    <w:p w:rsidR="005A72EA" w:rsidRDefault="005A72EA" w14:paraId="1AF390EB" w14:textId="77777777"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</w:p>
    <w:p w:rsidR="005A72EA" w:rsidRDefault="005A72EA" w14:paraId="1AF390EC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A72EA" w:rsidRDefault="005A72EA" w14:paraId="1AF390ED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numPr>
          <w:ilvl w:val="0"/>
          <w:numId w:val="1"/>
        </w:num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Cs/>
          <w:lang w:val="en-GB"/>
        </w:rPr>
        <w:br w:type="page"/>
      </w:r>
      <w:r>
        <w:rPr>
          <w:rFonts w:ascii="Arial" w:hAnsi="Arial" w:cs="Arial"/>
          <w:b/>
          <w:sz w:val="32"/>
          <w:szCs w:val="32"/>
          <w:lang w:val="en-GB"/>
        </w:rPr>
        <w:lastRenderedPageBreak/>
        <w:t xml:space="preserve">O TOMTO DOKUMENTU</w:t>
      </w:r>
    </w:p>
    <w:p w:rsidR="005A72EA" w:rsidRDefault="005A72EA" w14:paraId="1AF390EF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32"/>
          <w:lang w:val="en-GB"/>
        </w:rPr>
      </w:pPr>
    </w:p>
    <w:p w:rsidR="005A72EA" w:rsidRDefault="005A72EA" w14:paraId="1AF390F0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32"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Tato příručka platí pro všechny modely Horizon a Spirit společnosti Dunavox. Před použitím výrobku si tento návod přečtěte a porozumějte mu. Tento návod pečlivě uschovejte pro budoucí použití. </w:t>
      </w:r>
      <w:r>
        <w:rPr>
          <w:rFonts w:ascii="Arial" w:hAnsi="Arial" w:cs="Arial"/>
          <w:bCs/>
          <w:lang w:val="en-GB"/>
        </w:rPr>
        <w:br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  <w:lang w:val="en-GB"/>
        </w:rPr>
        <w:t xml:space="preserve">Vyhrazujeme si právo změnit parametry bez předchozího upozornění.</w:t>
      </w:r>
      <w:r>
        <w:rPr>
          <w:rFonts w:ascii="Arial" w:hAnsi="Arial" w:cs="Arial"/>
          <w:b/>
          <w:i/>
          <w:iCs/>
        </w:rPr>
        <w:tab/>
      </w:r>
    </w:p>
    <w:p w:rsidR="005A72EA" w:rsidRDefault="005A72EA" w14:paraId="1AF390F3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i/>
          <w:iCs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GB"/>
        </w:rPr>
        <w:t xml:space="preserve">Tato příručka je původně napsána v angličtině. Všechny ostatní jazyky jsou překlady originální příručky.</w:t>
      </w:r>
      <w:r>
        <w:rPr>
          <w:rFonts w:ascii="Arial" w:hAnsi="Arial" w:cs="Arial"/>
          <w:bCs/>
        </w:rPr>
        <w:tab/>
      </w:r>
    </w:p>
    <w:p w:rsidR="005A72EA" w:rsidRDefault="005A72EA" w14:paraId="1AF390F5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</w:p>
    <w:p>
      <w:pPr>
        <w:numPr>
          <w:ilvl w:val="0"/>
          <w:numId w:val="1"/>
        </w:num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  <w:r>
        <w:rPr>
          <w:rFonts w:ascii="Arial" w:hAnsi="Arial" w:cs="Arial"/>
          <w:b/>
          <w:sz w:val="32"/>
          <w:szCs w:val="24"/>
          <w:lang w:val="en-GB"/>
        </w:rPr>
        <w:t xml:space="preserve">SHODA</w:t>
      </w:r>
    </w:p>
    <w:p w:rsidR="005A72EA" w:rsidRDefault="005A72EA" w14:paraId="1AF390F7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24"/>
          <w:lang w:val="en-GB"/>
        </w:rPr>
      </w:pPr>
    </w:p>
    <w:tbl>
      <w:tblPr>
        <w:tblW w:w="0" w:type="auto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</w:tblBorders>
        <w:tblLayout w:type="fixed"/>
        <w:tblLook w:val="04a0"/>
      </w:tblPr>
      <w:tblGrid>
        <w:gridCol w:w="7621"/>
      </w:tblGrid>
      <w:tr w:rsidR="005A72EA" w14:paraId="1AF390F9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LV 2014/35/EU </w:t>
            </w:r>
          </w:p>
        </w:tc>
      </w:tr>
      <w:tr w:rsidR="005A72EA" w14:paraId="1AF390FB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EMC 2014/30/EU </w:t>
            </w:r>
          </w:p>
        </w:tc>
      </w:tr>
      <w:tr w:rsidR="005A72EA" w14:paraId="1AF390FD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ERP 2009/125/EC </w:t>
            </w:r>
          </w:p>
        </w:tc>
      </w:tr>
      <w:tr w:rsidR="005A72EA" w14:paraId="1AF390FF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RoHS 2011/65/EU a (EU) 2015/863 </w:t>
            </w:r>
          </w:p>
        </w:tc>
      </w:tr>
      <w:tr w:rsidR="005A72EA" w14:paraId="1AF39101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CB </w:t>
            </w:r>
          </w:p>
        </w:tc>
      </w:tr>
    </w:tbl>
    <w:p w:rsidR="005A72EA" w:rsidRDefault="005A72EA" w14:paraId="1AF39102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</w:p>
    <w:p>
      <w:pPr>
        <w:numPr>
          <w:ilvl w:val="0"/>
          <w:numId w:val="1"/>
        </w:num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  <w:r>
        <w:rPr>
          <w:rFonts w:ascii="Arial" w:hAnsi="Arial" w:cs="Arial"/>
          <w:b/>
          <w:sz w:val="32"/>
          <w:szCs w:val="24"/>
          <w:lang w:val="en-GB"/>
        </w:rPr>
        <w:t xml:space="preserve">BEZPEČNOST</w:t>
      </w:r>
    </w:p>
    <w:p w:rsidR="005A72EA" w:rsidRDefault="005A72EA" w14:paraId="1AF39104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Určené použití:</w:t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</w:t>
      </w:r>
      <w:r>
        <w:rPr>
          <w:rFonts w:ascii="Arial" w:hAnsi="Arial" w:cs="Arial"/>
          <w:bCs/>
          <w:lang w:val="en-GB"/>
        </w:rPr>
        <w:t xml:space="preserve">spotřebič je určen ke skladování vína při optimální teplotě. Tento spotřebič je určen k vestavbě.</w:t>
      </w:r>
    </w:p>
    <w:p w:rsidR="005A72EA" w:rsidRDefault="005A72EA" w14:paraId="1AF39107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Spotřebič je určen pro použití v domácnostech pro typické úklidové funkce, které mohou být používány i neodbornými uživateli pro typické úklidové funkce, jako jsou: obchody, kanceláře a jiná podobná pracovní prostředí, zemědělské usedlosti, klienty v hotelech, motelech a jiných obytných zařízeních a/nebo v zařízeních typu penzion. </w:t>
      </w:r>
    </w:p>
    <w:p w:rsidR="005A72EA" w:rsidRDefault="005A72EA" w14:paraId="1AF39109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Spotřebič je určen pouze pro vnitřní použití. </w:t>
      </w:r>
    </w:p>
    <w:p w:rsidR="005A72EA" w:rsidRDefault="005A72EA" w14:paraId="1AF3910B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spotřebič je určen ke skladování vína.</w:t>
      </w:r>
    </w:p>
    <w:p w:rsidR="005A72EA" w:rsidRDefault="005A72EA" w14:paraId="1AF3910D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Určení uživatelé:</w:t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spotřebič mohou používat děti od 8 let a starší a osoby se sníženými fyzickými, </w:t>
      </w:r>
      <w:r>
        <w:rPr>
          <w:rFonts w:ascii="Arial" w:hAnsi="Arial" w:cs="Arial"/>
          <w:bCs/>
          <w:lang w:val="en-GB"/>
        </w:rPr>
        <w:t xml:space="preserve">smyslovými </w:t>
      </w:r>
      <w:r>
        <w:rPr>
          <w:rFonts w:ascii="Arial" w:hAnsi="Arial" w:cs="Arial"/>
          <w:bCs/>
          <w:lang w:val="en-GB"/>
        </w:rPr>
        <w:t xml:space="preserve">nebo duševními schopnostmi nebo s nedostatkem zkušeností a </w:t>
      </w:r>
      <w:r>
        <w:rPr>
          <w:rFonts w:ascii="Arial" w:hAnsi="Arial" w:cs="Arial"/>
          <w:bCs/>
          <w:lang w:val="en-GB"/>
        </w:rPr>
        <w:t xml:space="preserve">znalostí, pokud jsou pod dohledem nebo byly poučeny o bezpečném používání výrobku a rozumí souvisejícím nebezpečím. Děti si s výrobkem nesmí hrát. Čištění a uživatelskou údržbu nesmí provádět děti bez dozoru.</w:t>
      </w:r>
    </w:p>
    <w:p w:rsidR="005A72EA" w:rsidRDefault="005A72EA" w14:paraId="1AF39110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A72EA" w:rsidRDefault="00844E75" w14:paraId="1AF39111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GB"/>
        </w:rPr>
        <w:br w:type="page"/>
      </w:r>
    </w:p>
    <w:p>
      <w:pPr>
        <w:pStyle w:val="c4"/>
        <w:tabs>
          <w:tab w:val="left" w:pos="-851"/>
        </w:tabs>
        <w:spacing w:line="240" w:lineRule="auto"/>
        <w:ind w:start="2880" w:hanging="2880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lastRenderedPageBreak/>
        <w:t xml:space="preserve">Likvidace starých spotřebičů</w:t>
      </w:r>
    </w:p>
    <w:p w:rsidR="005A72EA" w:rsidRDefault="005A72EA" w14:paraId="1AF39113" w14:textId="77777777">
      <w:pPr>
        <w:pStyle w:val="c4"/>
        <w:spacing w:line="240" w:lineRule="auto"/>
        <w:ind w:start="2880" w:hanging="2880"/>
        <w:jc w:val="both"/>
        <w:rPr>
          <w:rFonts w:ascii="Arial" w:hAnsi="Arial"/>
          <w:b/>
          <w:szCs w:val="24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Před likvidací starého spotřebiče odstraňte všechny zástrčky a napájecí kabely, abyste se ujistili, že spotřebič není funkční.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Odstraňte dvířka, ale ponechte police na místě, aby do nich děti nemohly lézt.</w:t>
      </w:r>
    </w:p>
    <w:p>
      <w:pPr>
        <w:widowControl/>
        <w:rPr>
          <w:rFonts w:ascii="SimSun" w:hAnsi="SimSun" w:cs="SimSun"/>
          <w:snapToGrid/>
          <w:szCs w:val="24"/>
          <w:lang w:eastAsia="zh-CN"/>
        </w:rPr>
      </w:pPr>
      <w:r>
        <w:rPr>
          <w:noProof/>
          <w:szCs w:val="24"/>
          <w:lang w:val="en-GB" w:eastAsia="en-GB"/>
        </w:rPr>
        <w:drawing>
          <wp:anchor distT="0" distB="0" distL="114300" distR="114300" simplePos="0" relativeHeight="251672576" behindDoc="1" locked="0" layoutInCell="1" allowOverlap="0" wp14:editId="1AF394E8" wp14:anchorId="1AF394E7">
            <wp:simplePos x="0" y="0"/>
            <wp:positionH relativeFrom="column">
              <wp:posOffset>106680</wp:posOffset>
            </wp:positionH>
            <wp:positionV relativeFrom="paragraph">
              <wp:posOffset>135255</wp:posOffset>
            </wp:positionV>
            <wp:extent cx="548640" cy="677545"/>
            <wp:effectExtent l="0" t="0" r="3810" b="8255"/>
            <wp:wrapTight wrapText="bothSides">
              <wp:wrapPolygon edited="0">
                <wp:start x="-212" y="0"/>
                <wp:lineTo x="-212" y="21429"/>
                <wp:lineTo x="21600" y="21429"/>
                <wp:lineTo x="21600" y="0"/>
                <wp:lineTo x="-212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c4"/>
        <w:spacing w:line="240" w:lineRule="auto"/>
        <w:jc w:val="both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/>
          <w:szCs w:val="24"/>
        </w:rPr>
        <w:t xml:space="preserve">Tento symbol na výrobku označuje, že se nesmí vyhazovat jako běžný domovní odpad.         </w:t>
      </w:r>
    </w:p>
    <w:p>
      <w:pPr>
        <w:pStyle w:val="c4"/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Místo toho je třeba je odevzdat na příslušném sběrném místě pro recyklaci elektrických a elektronických </w:t>
      </w:r>
      <w:r>
        <w:rPr>
          <w:rFonts w:ascii="Arial" w:hAnsi="Arial" w:cs="Arial"/>
          <w:szCs w:val="24"/>
        </w:rPr>
        <w:t xml:space="preserve">zařízení. Likvidace musí být provedena v souladu s místními předpisy o ochraně životního prostředí pro likvidaci odpadu.</w:t>
      </w:r>
    </w:p>
    <w:p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Správnou likvidací tohoto výrobku pomůžete zabránit možným negativním důsledkům pro životní prostředí a lidské zdraví, které by jinak byly způsobeny nevhodným </w:t>
      </w:r>
      <w:r>
        <w:rPr>
          <w:rFonts w:ascii="Arial" w:hAnsi="Arial" w:cs="Arial"/>
          <w:szCs w:val="24"/>
        </w:rPr>
        <w:t xml:space="preserve">nakládáním s tímto výrobkem.</w:t>
      </w:r>
    </w:p>
    <w:p w:rsidR="005A72EA" w:rsidRDefault="005A72EA" w14:paraId="1AF3911A" w14:textId="77777777">
      <w:pPr>
        <w:pStyle w:val="c4"/>
        <w:spacing w:line="240" w:lineRule="auto"/>
        <w:jc w:val="both"/>
        <w:rPr>
          <w:rFonts w:ascii="Arial" w:hAnsi="Arial"/>
          <w:szCs w:val="24"/>
          <w:lang w:eastAsia="zh-CN"/>
        </w:rPr>
      </w:pP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  <w:lang w:eastAsia="zh-CN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Varování</w:t>
      </w:r>
      <w:r>
        <w:rPr>
          <w:rFonts w:ascii="Arial" w:hAnsi="Arial"/>
          <w:color w:val="000000"/>
          <w:sz w:val="28"/>
          <w:szCs w:val="28"/>
        </w:rPr>
        <w:t xml:space="preserve">: </w:t>
      </w:r>
      <w:r>
        <w:rPr>
          <w:rFonts w:ascii="Arial" w:hAnsi="Arial"/>
          <w:color w:val="000000"/>
          <w:szCs w:val="24"/>
        </w:rPr>
        <w:t xml:space="preserve">Při likvidaci starého spotřebiče dbejte na to, aby nedošlo k poškození potrubí.</w:t>
      </w:r>
    </w:p>
    <w:p w:rsidR="005A72EA" w:rsidRDefault="005A72EA" w14:paraId="1AF3911C" w14:textId="77777777"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 w:rsidR="005A72EA" w:rsidRDefault="005A72EA" w14:paraId="1AF3911D" w14:textId="77777777"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>
      <w:pPr>
        <w:pStyle w:val="c4"/>
        <w:tabs>
          <w:tab w:val="left" w:pos="-1134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t xml:space="preserve">Před instalací a používáním nového spotřebiče</w:t>
      </w:r>
    </w:p>
    <w:p w:rsidR="005A72EA" w:rsidRDefault="005A72EA" w14:paraId="1AF3911F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Cs w:val="24"/>
          <w:lang w:eastAsia="zh-CN"/>
        </w:rPr>
      </w:pPr>
      <w:r>
        <w:rPr>
          <w:rFonts w:ascii="Arial" w:hAnsi="Arial"/>
          <w:b/>
          <w:sz w:val="28"/>
          <w:szCs w:val="28"/>
          <w:lang w:eastAsia="zh-CN"/>
        </w:rPr>
        <w:t xml:space="preserve">Varování</w:t>
      </w:r>
      <w:r>
        <w:rPr>
          <w:rFonts w:ascii="Arial" w:hAnsi="Arial"/>
          <w:b/>
          <w:szCs w:val="24"/>
          <w:lang w:eastAsia="zh-CN"/>
        </w:rPr>
        <w:t xml:space="preserve">: Před zapnutím </w:t>
      </w:r>
      <w:r>
        <w:rPr>
          <w:rFonts w:ascii="Arial" w:hAnsi="Arial"/>
          <w:szCs w:val="24"/>
          <w:lang w:eastAsia="zh-CN"/>
        </w:rPr>
        <w:t xml:space="preserve">spotřebiče otevřete na 5 minut dvířka, </w:t>
      </w:r>
      <w:r>
        <w:rPr>
          <w:rFonts w:ascii="Arial" w:hAnsi="Arial"/>
          <w:szCs w:val="24"/>
          <w:lang w:eastAsia="zh-CN"/>
        </w:rPr>
        <w:t xml:space="preserve">aby se skříň vyvětrala.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Přečtěte si návod dodaný se spotřebičem - pokud nebudete spotřebič instalovat nebo používat v souladu s návodem, může to vést ke ztrátě záruky. 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Výrobce nenese žádnou odpovědnost za škody způsobené nesprávným používáním nebo nesprávnou instalací.</w:t>
      </w:r>
    </w:p>
    <w:p>
      <w:pPr>
        <w:pStyle w:val="c4"/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Neinstalujte tento spotřebič, pokud byl během přepravy poškozen. To se týká i zástrčky a přívodního kabelu.</w:t>
      </w:r>
    </w:p>
    <w:p>
      <w:pPr>
        <w:pStyle w:val="c4"/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Tyto pokyny si uschovejte na bezpečném místě pro budoucí použití.</w:t>
      </w: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Cs w:val="24"/>
          <w:lang w:eastAsia="zh-CN"/>
        </w:rPr>
      </w:pPr>
      <w:r>
        <w:rPr>
          <w:rFonts w:ascii="Arial" w:hAnsi="Arial"/>
          <w:b/>
          <w:sz w:val="28"/>
          <w:szCs w:val="28"/>
          <w:lang w:eastAsia="zh-CN"/>
        </w:rPr>
        <w:t xml:space="preserve">Poznámka</w:t>
      </w:r>
      <w:r>
        <w:rPr>
          <w:rFonts w:ascii="Arial" w:hAnsi="Arial"/>
          <w:sz w:val="28"/>
          <w:szCs w:val="28"/>
          <w:lang w:eastAsia="zh-CN"/>
        </w:rPr>
        <w:t xml:space="preserve">: </w:t>
      </w:r>
      <w:r>
        <w:rPr>
          <w:rFonts w:ascii="Arial" w:hAnsi="Arial"/>
          <w:szCs w:val="24"/>
          <w:lang w:eastAsia="zh-CN"/>
        </w:rPr>
        <w:t xml:space="preserve">Tento spotřebič je určen výhradně ke skladování vína.</w:t>
      </w:r>
    </w:p>
    <w:p w:rsidR="005A72EA" w:rsidRDefault="005A72EA" w14:paraId="1AF39126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0"/>
          <w:lang w:eastAsia="zh-CN"/>
        </w:rPr>
      </w:pPr>
    </w:p>
    <w:p w:rsidR="005A72EA" w:rsidRDefault="005A72EA" w14:paraId="1AF39127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0"/>
          <w:lang w:eastAsia="zh-CN"/>
        </w:rPr>
      </w:pPr>
    </w:p>
    <w:p w:rsidR="005A72EA" w:rsidRDefault="005A72EA" w14:paraId="1AF39128" w14:textId="77777777">
      <w:pPr>
        <w:pStyle w:val="c4"/>
        <w:tabs>
          <w:tab w:val="left" w:pos="-851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t xml:space="preserve">Důležité bezpečnostní pokyny</w:t>
      </w:r>
    </w:p>
    <w:p w:rsidR="005A72EA" w:rsidRDefault="005A72EA" w14:paraId="1AF3912A" w14:textId="77777777">
      <w:pPr>
        <w:pStyle w:val="c4"/>
        <w:tabs>
          <w:tab w:val="left" w:pos="-851"/>
        </w:tabs>
        <w:spacing w:line="240" w:lineRule="auto"/>
        <w:jc w:val="left"/>
        <w:rPr>
          <w:rFonts w:ascii="Arial" w:hAnsi="Arial"/>
          <w:b/>
          <w:szCs w:val="24"/>
          <w:lang w:eastAsia="zh-CN"/>
        </w:rPr>
      </w:pP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Abyste zabránili poškození dvířek a těsnění dvířek, ujistěte se, že jsou dvířka před vytažením polic zcela otevřená.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Chladničku na víno nepřemisťujte, pokud je naplněná vínem, mohli byste spotřebič narušit.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Pokud dojde k poškození napájecího kabelu, smí jej vyměnit pouze výrobce nebo příslušně kvalifikovaná osoba.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Nikdy nedovolte dětem, aby se spotřebičem manipulovaly, hrály si s ním nebo do něj lezly.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Nikdy nečistěte části spotřebiče hořlavými kapalinami.</w:t>
      </w:r>
    </w:p>
    <w:p>
      <w:pPr>
        <w:pStyle w:val="c4"/>
        <w:numPr>
          <w:ilvl w:val="0"/>
          <w:numId w:val="3"/>
        </w:numPr>
        <w:tabs>
          <w:tab w:val="clear" w:pos="360"/>
          <w:tab w:val="left" w:pos="-851"/>
        </w:tabs>
        <w:spacing w:line="240" w:lineRule="auto"/>
        <w:ind w:start="284" w:hanging="284"/>
        <w:jc w:val="left"/>
        <w:rPr>
          <w:rFonts w:ascii="Arial" w:hAnsi="Arial"/>
          <w:szCs w:val="24"/>
          <w:lang w:eastAsia="zh-CN"/>
        </w:rPr>
      </w:pPr>
      <w:r>
        <w:rPr>
          <w:rFonts w:ascii="Arial" w:hAnsi="Arial"/>
          <w:color w:val="000000"/>
          <w:szCs w:val="24"/>
        </w:rPr>
        <w:t xml:space="preserve">V blízkosti tohoto ani jiného spotřebiče </w:t>
      </w:r>
      <w:r>
        <w:rPr>
          <w:rFonts w:ascii="Arial" w:hAnsi="Arial"/>
          <w:color w:val="000000"/>
          <w:szCs w:val="24"/>
        </w:rPr>
        <w:t xml:space="preserve">neskladujte ani nepoužívejte benzín nebo jiné hořlavé </w:t>
      </w:r>
      <w:r>
        <w:rPr>
          <w:rFonts w:ascii="Arial" w:hAnsi="Arial"/>
          <w:color w:val="000000"/>
          <w:szCs w:val="24"/>
        </w:rPr>
        <w:t xml:space="preserve">páry </w:t>
      </w:r>
      <w:r>
        <w:rPr>
          <w:rFonts w:ascii="Arial" w:hAnsi="Arial"/>
          <w:color w:val="000000"/>
          <w:szCs w:val="24"/>
        </w:rPr>
        <w:t xml:space="preserve">a kapaliny. Mohlo by dojít k nebezpečí požáru nebo výbuchu</w:t>
      </w:r>
      <w:r>
        <w:rPr>
          <w:rFonts w:ascii="Arial" w:hAnsi="Arial"/>
          <w:szCs w:val="24"/>
          <w:lang w:eastAsia="zh-CN"/>
        </w:rPr>
        <w:t xml:space="preserve">. 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1276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Varování</w:t>
      </w:r>
      <w:r>
        <w:rPr>
          <w:rFonts w:ascii="Arial" w:hAnsi="Arial"/>
          <w:color w:val="000000"/>
          <w:sz w:val="28"/>
          <w:szCs w:val="28"/>
        </w:rPr>
        <w:t xml:space="preserve">: </w:t>
      </w:r>
      <w:r>
        <w:rPr>
          <w:rFonts w:ascii="Arial" w:hAnsi="Arial"/>
          <w:color w:val="000000"/>
          <w:szCs w:val="24"/>
        </w:rPr>
        <w:t xml:space="preserve">Při používání nebo instalaci spotřebiče </w:t>
      </w:r>
      <w:r>
        <w:rPr>
          <w:rFonts w:ascii="Arial" w:hAnsi="Arial"/>
          <w:color w:val="000000"/>
          <w:szCs w:val="24"/>
        </w:rPr>
        <w:t xml:space="preserve">nedovolte, aby došlo k </w:t>
      </w:r>
      <w:r>
        <w:rPr>
          <w:rFonts w:ascii="Arial" w:hAnsi="Arial"/>
          <w:color w:val="000000"/>
          <w:szCs w:val="24"/>
        </w:rPr>
        <w:t xml:space="preserve">poškození </w:t>
      </w:r>
      <w:r>
        <w:rPr>
          <w:rFonts w:ascii="Arial" w:hAnsi="Arial"/>
          <w:color w:val="000000"/>
          <w:szCs w:val="24"/>
        </w:rPr>
        <w:t xml:space="preserve">chladicího </w:t>
      </w:r>
      <w:r>
        <w:rPr>
          <w:rFonts w:ascii="Arial" w:hAnsi="Arial"/>
          <w:color w:val="000000"/>
          <w:szCs w:val="24"/>
        </w:rPr>
        <w:t xml:space="preserve">okruhu. Pokud dojde k jeho poškození, spotřebič nepoužívejte, dokud vás k tomu nepřinutí servisní technik. Chladivo se může při úniku vznítit nebo poškodit oči.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Před čištěním vždy nezapomeňte spotřebič odpojit ze sítě. Při </w:t>
      </w:r>
      <w:r>
        <w:rPr>
          <w:rFonts w:ascii="Arial" w:hAnsi="Arial"/>
          <w:color w:val="000000"/>
          <w:sz w:val="28"/>
          <w:szCs w:val="28"/>
        </w:rPr>
        <w:t xml:space="preserve">odpojování od </w:t>
      </w:r>
      <w:r>
        <w:rPr>
          <w:rFonts w:ascii="Arial" w:hAnsi="Arial"/>
          <w:color w:val="000000"/>
          <w:szCs w:val="24"/>
        </w:rPr>
        <w:t xml:space="preserve">elektrické sítě vytáhněte zástrčku, nikoliv napájecí kabel.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Uvnitř vinotéky nepoužívejte nic elektrického.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lastRenderedPageBreak/>
        <w:t xml:space="preserve">Veškeré elektrické opravy musí provádět kvalifikovaný servisní technik. Neodborné opravy mohou být pro uživatele zdrojem velkého nebezpečí a mohou vést ke ztrátě záruky.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Uvnitř spotřebiče nikdy neskladujte žádné nebezpečné předměty, jako jsou hořlaviny, výbušniny, silné </w:t>
      </w:r>
      <w:r>
        <w:rPr>
          <w:rFonts w:ascii="Arial" w:hAnsi="Arial"/>
          <w:color w:val="000000"/>
          <w:szCs w:val="24"/>
        </w:rPr>
        <w:t xml:space="preserve">kyseliny </w:t>
      </w:r>
      <w:r>
        <w:rPr>
          <w:rFonts w:ascii="Arial" w:hAnsi="Arial"/>
          <w:color w:val="000000"/>
          <w:szCs w:val="24"/>
        </w:rPr>
        <w:t xml:space="preserve">nebo zásady apod.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Vždy udržujte všechny větrací otvory volné. Pokud se ucpou, ihned je vyčistěte.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 dokončení instalace se ujistěte, že je zástrčka na přístupném místě.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Tento spotřebič používejte pouze pro domácí účely v souladu s tímto návodem.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 xml:space="preserve">Chladnička na </w:t>
      </w:r>
      <w:r>
        <w:rPr>
          <w:rFonts w:ascii="Arial" w:hAnsi="Arial" w:cs="Arial"/>
          <w:szCs w:val="24"/>
        </w:rPr>
        <w:t xml:space="preserve">víno </w:t>
      </w:r>
      <w:r>
        <w:rPr>
          <w:rFonts w:ascii="Arial" w:hAnsi="Arial" w:cs="Arial"/>
          <w:szCs w:val="24"/>
        </w:rPr>
        <w:t xml:space="preserve">je vhodná pro skladování vína (nebo jiných lahvových nápojů). Není vhodná pro skladování čerstvých nebo mražených potravin.</w:t>
      </w:r>
    </w:p>
    <w:p w:rsidR="005A72EA" w:rsidRDefault="005A72EA" w14:paraId="1AF3913A" w14:textId="77777777">
      <w:pPr>
        <w:pStyle w:val="c4"/>
        <w:spacing w:line="240" w:lineRule="auto"/>
        <w:ind w:start="284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Tento spotřebič mohou používat děti od 8 let a starší a osoby se sníženými fyzickými, </w:t>
      </w:r>
      <w:r>
        <w:rPr>
          <w:rFonts w:ascii="Arial" w:hAnsi="Arial"/>
          <w:color w:val="000000"/>
          <w:szCs w:val="24"/>
        </w:rPr>
        <w:t xml:space="preserve">smyslovými </w:t>
      </w:r>
      <w:r>
        <w:rPr>
          <w:rFonts w:ascii="Arial" w:hAnsi="Arial"/>
          <w:color w:val="000000"/>
          <w:szCs w:val="24"/>
        </w:rPr>
        <w:t xml:space="preserve">nebo duševními schopnostmi nebo s nedostatkem zkušeností a znalostí, pokud jsou pod dohledem nebo byly poučeny o bezpečném používání spotřebiče a rozumí souvisejícím nebezpečím. Děti si se spotřebičem nesmí hrát. Čištění a uživatelskou údržbu nesmí provádět děti bez dozoru.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Pokud je chladivem těchto spotřebičů R600a, neměly by se do skříně nebo do její blízkosti vkládat hořlavé a výbušné předměty, aby nedošlo k požáru nebo výbuchu.</w:t>
      </w:r>
    </w:p>
    <w:p w:rsidR="005A72EA" w:rsidRDefault="005A72EA" w14:paraId="1AF3913D" w14:textId="77777777">
      <w:pPr>
        <w:rPr>
          <w:color w:val="0000FF"/>
          <w:szCs w:val="24"/>
        </w:rPr>
      </w:pPr>
    </w:p>
    <w:p w:rsidR="005A72EA" w:rsidRDefault="00844E75" w14:paraId="1AF3913E" w14:textId="77777777">
      <w:pPr>
        <w:pStyle w:val="c4"/>
        <w:spacing w:line="240" w:lineRule="auto"/>
      </w:pPr>
      <w:r>
        <w:rPr>
          <w:noProof/>
        </w:rPr>
        <w:drawing>
          <wp:inline distT="0" distB="0" distL="114300" distR="114300" wp14:anchorId="1AF394E9" wp14:editId="1AF394EA">
            <wp:extent cx="2266950" cy="1962150"/>
            <wp:effectExtent l="0" t="0" r="0" b="0"/>
            <wp:docPr id="1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EA" w:rsidRDefault="005A72EA" w14:paraId="1AF3913F" w14:textId="77777777">
      <w:pPr>
        <w:pStyle w:val="c4"/>
        <w:spacing w:line="240" w:lineRule="auto"/>
      </w:pPr>
    </w:p>
    <w:p w:rsidR="005A72EA" w:rsidRDefault="005A72EA" w14:paraId="1AF39140" w14:textId="77777777">
      <w:pPr>
        <w:pStyle w:val="c4"/>
        <w:spacing w:line="240" w:lineRule="auto"/>
        <w:jc w:val="left"/>
        <w:rPr>
          <w:lang w:eastAsia="zh-CN"/>
        </w:rPr>
      </w:pPr>
    </w:p>
    <w:p w:rsidR="005A72EA" w:rsidRDefault="005A72EA" w14:paraId="1AF39141" w14:textId="77777777">
      <w:pPr>
        <w:pStyle w:val="c4"/>
        <w:spacing w:line="240" w:lineRule="auto"/>
        <w:jc w:val="left"/>
        <w:rPr>
          <w:rFonts w:ascii="Arial" w:hAnsi="Arial"/>
          <w:color w:val="000000"/>
          <w:sz w:val="20"/>
          <w:lang w:eastAsia="zh-CN"/>
        </w:rPr>
      </w:pPr>
    </w:p>
    <w:p w:rsidR="005A72EA" w:rsidRDefault="005A72EA" w14:paraId="1AF39142" w14:textId="77777777">
      <w:pPr>
        <w:tabs>
          <w:tab w:val="left" w:pos="-993"/>
        </w:tabs>
        <w:rPr>
          <w:rFonts w:ascii="Arial" w:hAnsi="Arial"/>
          <w:sz w:val="20"/>
          <w:lang w:eastAsia="zh-CN"/>
        </w:rPr>
      </w:pPr>
    </w:p>
    <w:p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/>
          <w:b/>
          <w:caps/>
          <w:sz w:val="30"/>
          <w:szCs w:val="30"/>
        </w:rPr>
      </w:pPr>
      <w:r>
        <w:rPr>
          <w:rFonts w:ascii="Arial" w:hAnsi="Arial"/>
          <w:b/>
          <w:caps/>
          <w:sz w:val="30"/>
          <w:szCs w:val="30"/>
        </w:rPr>
        <w:t xml:space="preserve">Instalace vinotéky</w:t>
      </w:r>
    </w:p>
    <w:p w:rsidR="005A72EA" w:rsidRDefault="005A72EA" w14:paraId="1AF39144" w14:textId="77777777">
      <w:pPr>
        <w:pStyle w:val="p22"/>
        <w:tabs>
          <w:tab w:val="clear" w:pos="380"/>
          <w:tab w:val="left" w:pos="-851"/>
        </w:tabs>
        <w:spacing w:line="240" w:lineRule="exact"/>
        <w:ind w:start="380"/>
        <w:jc w:val="center"/>
        <w:rPr>
          <w:rFonts w:ascii="Arial" w:hAnsi="Arial"/>
          <w:sz w:val="20"/>
          <w:lang w:eastAsia="zh-CN"/>
        </w:rPr>
      </w:pPr>
    </w:p>
    <w:p>
      <w:pPr>
        <w:pStyle w:val="p23"/>
        <w:numPr>
          <w:ilvl w:val="0"/>
          <w:numId w:val="4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Odstraňte </w:t>
      </w:r>
      <w:r>
        <w:rPr>
          <w:rFonts w:ascii="Arial" w:hAnsi="Arial"/>
          <w:color w:val="000000"/>
          <w:szCs w:val="24"/>
        </w:rPr>
        <w:t xml:space="preserve">vnější a vnitřní obaly.</w:t>
      </w:r>
    </w:p>
    <w:p>
      <w:pPr>
        <w:pStyle w:val="p23"/>
        <w:numPr>
          <w:ilvl w:val="0"/>
          <w:numId w:val="5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Poznámka: </w:t>
      </w:r>
      <w:r>
        <w:rPr>
          <w:rFonts w:ascii="Arial" w:hAnsi="Arial"/>
          <w:color w:val="000000"/>
          <w:szCs w:val="24"/>
        </w:rPr>
        <w:t xml:space="preserve">Před připojením vinotéky ke zdroji napájení ji nechte stát ve vzpřímené poloze přibližně 24 hodin. Snížíte tak možnost poruchy chladicího systému způsobené manipulací během přepravy.</w:t>
      </w:r>
    </w:p>
    <w:p>
      <w:pPr>
        <w:pStyle w:val="p23"/>
        <w:numPr>
          <w:ilvl w:val="0"/>
          <w:numId w:val="6"/>
        </w:numPr>
        <w:tabs>
          <w:tab w:val="clear" w:pos="360"/>
          <w:tab w:val="clear" w:pos="720"/>
          <w:tab w:val="clear" w:pos="1080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Vyčistěte vnitřní povrch vlažnou vodou pomocí měkkého hadříku.</w:t>
      </w:r>
    </w:p>
    <w:p>
      <w:pPr>
        <w:pStyle w:val="p23"/>
        <w:numPr>
          <w:ilvl w:val="0"/>
          <w:numId w:val="6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Nainstalujte kliku na levé straně dveří. </w:t>
      </w:r>
      <w:r>
        <w:rPr>
          <w:rFonts w:ascii="Arial" w:hAnsi="Arial"/>
          <w:b/>
          <w:bCs/>
          <w:color w:val="000000"/>
          <w:szCs w:val="24"/>
        </w:rPr>
        <w:t xml:space="preserve">(pouze modely Spirit)</w:t>
      </w:r>
    </w:p>
    <w:p>
      <w:pPr>
        <w:pStyle w:val="p23"/>
        <w:numPr>
          <w:ilvl w:val="0"/>
          <w:numId w:val="7"/>
        </w:numPr>
        <w:tabs>
          <w:tab w:val="clear" w:pos="360"/>
          <w:tab w:val="clear" w:pos="720"/>
          <w:tab w:val="clear" w:pos="1080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Umístěte vinotéku na podlahu, která je dostatečně pevná, aby ji při plném zatížení unesla. Chcete-li </w:t>
      </w:r>
      <w:r>
        <w:rPr>
          <w:rFonts w:ascii="Arial" w:hAnsi="Arial"/>
          <w:color w:val="000000"/>
          <w:szCs w:val="24"/>
        </w:rPr>
        <w:t xml:space="preserve">vinotéku</w:t>
      </w:r>
      <w:r>
        <w:rPr>
          <w:rFonts w:ascii="Arial" w:hAnsi="Arial"/>
          <w:color w:val="000000"/>
          <w:szCs w:val="24"/>
        </w:rPr>
        <w:t xml:space="preserve"> vyrovnat, </w:t>
      </w:r>
      <w:r>
        <w:rPr>
          <w:rFonts w:ascii="Arial" w:hAnsi="Arial"/>
          <w:color w:val="000000"/>
          <w:szCs w:val="24"/>
        </w:rPr>
        <w:t xml:space="preserve">nastavte přední vyrovnávací patku ve spodní části vinotéky.</w:t>
      </w:r>
    </w:p>
    <w:p>
      <w:pPr>
        <w:pStyle w:val="p23"/>
        <w:numPr>
          <w:ilvl w:val="0"/>
          <w:numId w:val="8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Vinotéku umístěte mimo dosah přímého slunečního záření a zdrojů tepla (</w:t>
      </w:r>
      <w:r>
        <w:rPr>
          <w:rFonts w:ascii="Arial" w:hAnsi="Arial"/>
          <w:b/>
          <w:bCs/>
          <w:i/>
          <w:iCs/>
          <w:color w:val="000000"/>
          <w:szCs w:val="24"/>
          <w:u w:val="single"/>
        </w:rPr>
        <w:t xml:space="preserve">trouba</w:t>
      </w:r>
      <w:r>
        <w:rPr>
          <w:rFonts w:ascii="Arial" w:hAnsi="Arial"/>
          <w:color w:val="000000"/>
          <w:szCs w:val="24"/>
        </w:rPr>
        <w:t xml:space="preserve">, sporák, topení, radiátor atd.). Přímé sluneční světlo může ovlivnit akrylový povlak a zdroje tepla mohou zvýšit spotřebu elektrické energie</w:t>
      </w:r>
      <w:r>
        <w:rPr>
          <w:rFonts w:ascii="Arial" w:hAnsi="Arial"/>
          <w:color w:val="000000"/>
          <w:sz w:val="28"/>
          <w:szCs w:val="28"/>
        </w:rPr>
        <w:t xml:space="preserve">. </w:t>
      </w:r>
      <w:r>
        <w:rPr>
          <w:rFonts w:ascii="Arial" w:hAnsi="Arial"/>
          <w:color w:val="000000"/>
          <w:sz w:val="28"/>
          <w:szCs w:val="28"/>
        </w:rPr>
        <w:t xml:space="preserve">Extrémně nízké okolní </w:t>
      </w:r>
      <w:r>
        <w:rPr>
          <w:rFonts w:ascii="Arial" w:hAnsi="Arial"/>
          <w:color w:val="000000"/>
          <w:szCs w:val="24"/>
        </w:rPr>
        <w:t xml:space="preserve">teploty mohou rovněž způsobit, že přístroj nebude fungovat správně.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Přístroj neumisťujte na vlhká místa.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Vinotéka by měla být umístěna na místě, kde se okolní teplota pohybuje mezi 10 °C a </w:t>
      </w:r>
      <w:r>
        <w:rPr>
          <w:rFonts w:ascii="Arial" w:hAnsi="Arial"/>
          <w:color w:val="000000"/>
          <w:szCs w:val="24"/>
        </w:rPr>
        <w:t xml:space="preserve">30 °C.  Pokud je okolní teplota vyšší nebo nižší než tento rozsah, může to mít vliv na výkon přístroje.  Umístění spotřebiče v extrémně chladných nebo horkých podmínkách může způsobit kolísání teplot uvnitř. Rozsah </w:t>
      </w:r>
      <w:r>
        <w:rPr>
          <w:rFonts w:hint="eastAsia" w:ascii="Arial" w:hAnsi="Arial"/>
          <w:color w:val="000000"/>
          <w:szCs w:val="24"/>
        </w:rPr>
        <w:t xml:space="preserve">nastavených teplot </w:t>
      </w:r>
      <w:r>
        <w:rPr>
          <w:rFonts w:ascii="Arial" w:hAnsi="Arial"/>
          <w:color w:val="000000"/>
          <w:szCs w:val="24"/>
        </w:rPr>
        <w:t xml:space="preserve">nemusí být dosažen.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Zapojte vinotéku do vhodné zásuvky. Pokud by bylo nutné zástrčku vyměnit, použijte pokyny uvedené v části Elektrické požadavky.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Před připojením spotřebiče k elektrické síti vypněte pojistku zásuvky.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Připojte spotřebič k uzemněné zásuvce.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Před prováděním údržby vypněte pojistky v zásuvce.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Nepřipojujte spotřebič do zásuvky, pokud je poškozený napájecí kabel.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Nepřipojujte spotřebič do vadné zásuvky.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Spotřebič a napájecí kabel uchovávejte mimo dosah vody nebo vlhkosti.</w:t>
      </w:r>
    </w:p>
    <w:p w:rsidR="005A72EA" w:rsidRDefault="005A72EA" w14:paraId="1AF39154" w14:textId="77777777">
      <w:pPr>
        <w:pStyle w:val="p23"/>
        <w:tabs>
          <w:tab w:val="clear" w:pos="720"/>
          <w:tab w:val="clear" w:pos="1080"/>
        </w:tabs>
        <w:spacing w:line="240" w:lineRule="auto"/>
        <w:ind w:start="357" w:firstLine="0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  <w:lang w:val="en-GB"/>
        </w:rPr>
        <w:t xml:space="preserve">Skleněná dvířka jsou větší než spotřebič a při položení spotřebiče na podlahu bez nožiček se rozbijí. Nepokládejte spotřebič přímo na podlahu, pokud není podepřen nožičkami nebo vnější podpěrou.</w:t>
      </w:r>
    </w:p>
    <w:p w:rsidR="005A72EA" w:rsidRDefault="005A72EA" w14:paraId="1AF39156" w14:textId="77777777">
      <w:pPr>
        <w:pStyle w:val="p23"/>
        <w:tabs>
          <w:tab w:val="clear" w:pos="720"/>
          <w:tab w:val="clear" w:pos="1080"/>
        </w:tabs>
        <w:spacing w:line="240" w:lineRule="auto"/>
        <w:ind w:start="357" w:firstLine="0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b/>
          <w:bCs/>
          <w:color w:val="000000"/>
          <w:szCs w:val="24"/>
          <w:lang w:val="en-GB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  <w:lang w:val="en-GB"/>
        </w:rPr>
        <w:t xml:space="preserve">Pokud jsou větrací mřížky zakryté, ventilace nemůže správně fungovat. Spotřebič se může přehřát. </w:t>
      </w:r>
      <w:r>
        <w:rPr>
          <w:rFonts w:ascii="Arial" w:hAnsi="Arial"/>
          <w:b/>
          <w:bCs/>
          <w:color w:val="000000"/>
          <w:szCs w:val="24"/>
          <w:lang w:val="en-GB"/>
        </w:rPr>
        <w:t xml:space="preserve">Větrací mřížky nezakrývejte.</w:t>
      </w:r>
    </w:p>
    <w:p w:rsidR="005A72EA" w:rsidRDefault="005A72EA" w14:paraId="1AF39158" w14:textId="77777777"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  <w:lang w:val="en-GB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Upozornění</w:t>
      </w:r>
      <w:r>
        <w:rPr>
          <w:rFonts w:ascii="Arial" w:hAnsi="Arial"/>
          <w:color w:val="000000"/>
          <w:sz w:val="28"/>
          <w:szCs w:val="28"/>
          <w:lang w:val="en-GB"/>
        </w:rPr>
        <w:t xml:space="preserve">: </w:t>
      </w:r>
      <w:r>
        <w:rPr>
          <w:rFonts w:ascii="Arial" w:hAnsi="Arial"/>
          <w:color w:val="000000"/>
          <w:szCs w:val="24"/>
          <w:lang w:val="en-GB"/>
        </w:rPr>
        <w:t xml:space="preserve">Uložení otevřených lahví ve spotřebiči může způsobit jejich únik a vznik </w:t>
      </w:r>
      <w:r>
        <w:rPr>
          <w:rFonts w:ascii="Arial" w:hAnsi="Arial"/>
          <w:color w:val="000000"/>
          <w:szCs w:val="24"/>
          <w:lang w:val="en-GB"/>
        </w:rPr>
        <w:t xml:space="preserve">plísní </w:t>
      </w:r>
      <w:r>
        <w:rPr>
          <w:rFonts w:ascii="Arial" w:hAnsi="Arial"/>
          <w:color w:val="000000"/>
          <w:szCs w:val="24"/>
          <w:lang w:val="en-GB"/>
        </w:rPr>
        <w:t xml:space="preserve">v chladničce na víno. Neskladujte otevřené láhve.</w:t>
      </w:r>
    </w:p>
    <w:p w:rsidR="005A72EA" w:rsidRDefault="005A72EA" w14:paraId="1AF3915A" w14:textId="77777777"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  <w:lang w:val="en-GB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</w:rPr>
        <w:t xml:space="preserve">Spotřebič vždy připevněte ke skříni.</w:t>
      </w:r>
    </w:p>
    <w:p w:rsidR="005A72EA" w:rsidRDefault="00844E75" w14:paraId="1AF3915C" w14:textId="77777777">
      <w:r>
        <w:br w:type="page"/>
      </w:r>
    </w:p>
    <w:p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Cs w:val="24"/>
          <w:lang w:eastAsia="zh-CN"/>
        </w:rPr>
      </w:pPr>
      <w:r>
        <w:rPr>
          <w:rFonts w:ascii="Arial" w:hAnsi="Arial" w:cs="Arial"/>
          <w:b/>
          <w:caps/>
          <w:szCs w:val="24"/>
          <w:lang w:eastAsia="zh-CN"/>
        </w:rPr>
        <w:lastRenderedPageBreak/>
        <w:t xml:space="preserve">Obsluha chladničky na víno</w:t>
      </w:r>
    </w:p>
    <w:p w:rsidR="005A72EA" w:rsidRDefault="005A72EA" w14:paraId="1AF3915E" w14:textId="77777777"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Cs w:val="24"/>
          <w:lang w:eastAsia="zh-CN"/>
        </w:rPr>
      </w:pPr>
    </w:p>
    <w:p>
      <w:pPr>
        <w:pStyle w:val="p21"/>
        <w:numPr>
          <w:ilvl w:val="0"/>
          <w:numId w:val="10"/>
        </w:numPr>
        <w:spacing w:line="260" w:lineRule="exac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t xml:space="preserve">Ovládací prvky chladničky na víno</w:t>
      </w:r>
    </w:p>
    <w:p w:rsidR="005A72EA" w:rsidRDefault="005A72EA" w14:paraId="1AF39160" w14:textId="77777777"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ascii="Arial" w:hAnsi="Arial" w:cs="Arial"/>
          <w:b/>
          <w:szCs w:val="24"/>
        </w:rPr>
        <w:t xml:space="preserve">PRO </w:t>
      </w:r>
      <w:r>
        <w:rPr>
          <w:rFonts w:ascii="Arial" w:hAnsi="Arial" w:cs="Arial"/>
          <w:b/>
          <w:szCs w:val="24"/>
        </w:rPr>
        <w:t xml:space="preserve">DVH-25.65; DVH-44.120; DVH-70.185</w:t>
      </w:r>
      <w:r>
        <w:rPr>
          <w:rFonts w:ascii="Arial" w:hAnsi="Arial" w:cs="Arial"/>
          <w:b/>
          <w:szCs w:val="24"/>
          <w:lang w:eastAsia="zh-CN"/>
        </w:rPr>
        <w:t xml:space="preserve">; DVS-25.65; DVS-44.120; DVS-70.185</w:t>
      </w: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editId="1AF394EC" wp14:anchorId="1AF394EB">
                <wp:simplePos x="0" y="0"/>
                <wp:positionH relativeFrom="column">
                  <wp:posOffset>34290</wp:posOffset>
                </wp:positionH>
                <wp:positionV relativeFrom="paragraph">
                  <wp:posOffset>158750</wp:posOffset>
                </wp:positionV>
                <wp:extent cx="5815330" cy="916940"/>
                <wp:effectExtent l="0" t="0" r="13970" b="16510"/>
                <wp:wrapNone/>
                <wp:docPr id="55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916940"/>
                          <a:chOff x="1723" y="70700"/>
                          <a:chExt cx="9158" cy="1444"/>
                        </a:xfrm>
                      </wpg:grpSpPr>
                      <pic:pic xmlns:pic="http://schemas.openxmlformats.org/drawingml/2006/picture">
                        <pic:nvPicPr>
                          <pic:cNvPr id="45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23" y="70700"/>
                            <a:ext cx="9159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27"/>
                        <wpg:cNvGrpSpPr/>
                        <wpg:grpSpPr>
                          <a:xfrm>
                            <a:off x="2207" y="70943"/>
                            <a:ext cx="7985" cy="926"/>
                            <a:chOff x="2207" y="70943"/>
                            <a:chExt cx="7985" cy="926"/>
                          </a:xfrm>
                        </wpg:grpSpPr>
                        <pic:pic xmlns:pic="http://schemas.openxmlformats.org/drawingml/2006/picture">
                          <pic:nvPicPr>
                            <pic:cNvPr id="46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35" y="71273"/>
                              <a:ext cx="257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图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7" y="71660"/>
                              <a:ext cx="35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图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2593" y="70943"/>
                              <a:ext cx="35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9" y="71275"/>
                              <a:ext cx="23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图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7" y="71257"/>
                              <a:ext cx="22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34" y="71291"/>
                              <a:ext cx="258" cy="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44" y="71663"/>
                              <a:ext cx="35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9450" y="70946"/>
                              <a:ext cx="350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" style="position:absolute;margin-left:2.7pt;margin-top:12.5pt;width:457.9pt;height:72.2pt;z-index:251698176" coordsize="9158,1444" coordorigin="1723,7070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" w14:anchorId="025F6092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图片 121" style="position:absolute;left:1723;top:70700;width:9159;height:14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">
                  <v:imagedata o:title="" r:id="rId17"/>
                </v:shape>
                <v:group id="组合 27" style="position:absolute;left:2207;top:70943;width:7985;height:926" coordsize="7985,926" coordorigin="2207,7094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图片 8" style="position:absolute;left:9035;top:71273;width:257;height:2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">
                    <v:imagedata o:title="" r:id="rId18"/>
                  </v:shape>
                  <v:shape id="图片 10" style="position:absolute;left:2587;top:71660;width:350;height:20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">
                    <v:imagedata o:title="" r:id="rId19"/>
                  </v:shape>
                  <v:shape id="图片 12" style="position:absolute;left:2593;top:70943;width:350;height:206;rotation:1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">
                    <v:imagedata o:title="" r:id="rId19"/>
                  </v:shape>
                  <v:shape id="图片 16" style="position:absolute;left:3109;top:71275;width:230;height:26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">
                    <v:imagedata o:title="" r:id="rId20"/>
                  </v:shape>
                  <v:shape id="图片 18" style="position:absolute;left:2207;top:71257;width:228;height:25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">
                    <v:imagedata o:title="" r:id="rId21"/>
                  </v:shape>
                  <v:shape id="图片 19" style="position:absolute;left:9934;top:71291;width:258;height:25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">
                    <v:imagedata o:title="" r:id="rId22"/>
                  </v:shape>
                  <v:shape id="图片 23" style="position:absolute;left:9444;top:71663;width:350;height:206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">
                    <v:imagedata o:title="" r:id="rId19"/>
                  </v:shape>
                  <v:shape id="图片 22" style="position:absolute;left:9450;top:70946;width:350;height:206;rotation:180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">
                    <v:imagedata o:title="" r:id="rId19"/>
                  </v:shape>
                </v:group>
              </v:group>
            </w:pict>
          </mc:Fallback>
        </mc:AlternateContent>
      </w:r>
    </w:p>
    <w:p w:rsidR="005A72EA" w:rsidRDefault="005A72EA" w14:paraId="1AF3916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16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165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166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167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168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editId="1AF394EE" wp14:anchorId="1AF394ED">
            <wp:simplePos x="0" y="0"/>
            <wp:positionH relativeFrom="column">
              <wp:posOffset>450850</wp:posOffset>
            </wp:positionH>
            <wp:positionV relativeFrom="paragraph">
              <wp:posOffset>89535</wp:posOffset>
            </wp:positionV>
            <wp:extent cx="232410" cy="254635"/>
            <wp:effectExtent l="0" t="0" r="15240" b="12065"/>
            <wp:wrapNone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bookmarkStart w:name="OLE_LINK1" w:id="0"/>
      <w:bookmarkStart w:name="OLE_LINK8" w:id="1"/>
      <w:r>
        <w:rPr>
          <w:rFonts w:ascii="Arial" w:hAnsi="Arial" w:cs="Arial"/>
          <w:bCs/>
          <w:sz w:val="22"/>
          <w:szCs w:val="22"/>
          <w:lang w:eastAsia="zh-CN"/>
        </w:rPr>
        <w:t xml:space="preserve"> ①Power ON/OFF butto n</w:t>
      </w:r>
      <w:bookmarkEnd w:id="1"/>
    </w:p>
    <w:bookmarkEnd w:id="0"/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editId="1AF394F0" wp14:anchorId="1AF394EF">
            <wp:simplePos x="0" y="0"/>
            <wp:positionH relativeFrom="column">
              <wp:posOffset>782955</wp:posOffset>
            </wp:positionH>
            <wp:positionV relativeFrom="paragraph">
              <wp:posOffset>164465</wp:posOffset>
            </wp:positionV>
            <wp:extent cx="144780" cy="158750"/>
            <wp:effectExtent l="0" t="0" r="7620" b="12700"/>
            <wp:wrapNone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Výchozí zapnutí systému po zapojení.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editId="1AF394F2" wp14:anchorId="1AF394F1">
            <wp:simplePos x="0" y="0"/>
            <wp:positionH relativeFrom="column">
              <wp:posOffset>916305</wp:posOffset>
            </wp:positionH>
            <wp:positionV relativeFrom="paragraph">
              <wp:posOffset>156210</wp:posOffset>
            </wp:positionV>
            <wp:extent cx="144780" cy="158750"/>
            <wp:effectExtent l="0" t="0" r="7620" b="12700"/>
            <wp:wrapNone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Dlouhým stisknutím tlačítka po dobu 3 sekund se </w:t>
      </w:r>
      <w:r>
        <w:rPr>
          <w:rFonts w:ascii="Arial" w:hAnsi="Arial" w:cs="Arial"/>
          <w:sz w:val="22"/>
          <w:szCs w:val="22"/>
          <w:lang w:eastAsia="zh-CN"/>
        </w:rPr>
        <w:t xml:space="preserve">ozve pípnutí. Výrobek se vypne.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Lehce stiskněte tlačítko, ozve se pípnutí. Výrobek se zapne.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editId="1AF394F4" wp14:anchorId="1AF394F3">
            <wp:simplePos x="0" y="0"/>
            <wp:positionH relativeFrom="column">
              <wp:posOffset>448310</wp:posOffset>
            </wp:positionH>
            <wp:positionV relativeFrom="paragraph">
              <wp:posOffset>45085</wp:posOffset>
            </wp:positionV>
            <wp:extent cx="254000" cy="297180"/>
            <wp:effectExtent l="0" t="0" r="12700" b="7620"/>
            <wp:wrapNone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② Tlačítko dětské pojistky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editId="1AF394F6" wp14:anchorId="1AF394F5">
            <wp:simplePos x="0" y="0"/>
            <wp:positionH relativeFrom="column">
              <wp:posOffset>721360</wp:posOffset>
            </wp:positionH>
            <wp:positionV relativeFrom="paragraph">
              <wp:posOffset>159385</wp:posOffset>
            </wp:positionV>
            <wp:extent cx="146050" cy="170815"/>
            <wp:effectExtent l="0" t="0" r="6350" b="635"/>
            <wp:wrapNone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Výchozí </w:t>
      </w:r>
      <w:r>
        <w:rPr>
          <w:rFonts w:ascii="Arial" w:hAnsi="Arial" w:cs="Arial"/>
          <w:sz w:val="22"/>
          <w:szCs w:val="22"/>
          <w:lang w:eastAsia="zh-CN"/>
        </w:rPr>
        <w:t xml:space="preserve">odemknutí </w:t>
      </w:r>
      <w:r>
        <w:rPr>
          <w:rFonts w:ascii="Arial" w:hAnsi="Arial" w:cs="Arial"/>
          <w:sz w:val="22"/>
          <w:szCs w:val="22"/>
          <w:lang w:eastAsia="zh-CN"/>
        </w:rPr>
        <w:t xml:space="preserve">systému </w:t>
      </w:r>
      <w:r>
        <w:rPr>
          <w:rFonts w:ascii="Arial" w:hAnsi="Arial" w:cs="Arial"/>
          <w:sz w:val="22"/>
          <w:szCs w:val="22"/>
          <w:lang w:eastAsia="zh-CN"/>
        </w:rPr>
        <w:t xml:space="preserve">po zapnutí produktu.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Dlouhým stisknutím tlačítka po dobu 3 sekund se </w:t>
      </w:r>
      <w:r>
        <w:rPr>
          <w:rFonts w:ascii="Arial" w:hAnsi="Arial" w:cs="Arial"/>
          <w:sz w:val="22"/>
          <w:szCs w:val="22"/>
          <w:lang w:eastAsia="zh-CN"/>
        </w:rPr>
        <w:t xml:space="preserve">ozve pípnutí. Systém </w:t>
      </w:r>
      <w:r>
        <w:rPr>
          <w:rFonts w:ascii="Arial" w:hAnsi="Arial" w:cs="Arial"/>
          <w:sz w:val="22"/>
          <w:szCs w:val="22"/>
          <w:lang w:eastAsia="zh-CN"/>
        </w:rPr>
        <w:t xml:space="preserve">přejde do </w:t>
      </w:r>
      <w:r>
        <w:rPr>
          <w:rFonts w:ascii="Arial" w:hAnsi="Arial" w:cs="Arial"/>
          <w:sz w:val="22"/>
          <w:szCs w:val="22"/>
          <w:lang w:eastAsia="zh-CN"/>
        </w:rPr>
        <w:t xml:space="preserve">režimu uzamčení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ovládací panel zámku. Při stisknutí tlačítek v režimu uzamčení systém neprovede žádnou akci.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editId="1AF394F8" wp14:anchorId="1AF394F7">
            <wp:simplePos x="0" y="0"/>
            <wp:positionH relativeFrom="column">
              <wp:posOffset>721360</wp:posOffset>
            </wp:positionH>
            <wp:positionV relativeFrom="paragraph">
              <wp:posOffset>635</wp:posOffset>
            </wp:positionV>
            <wp:extent cx="146050" cy="170815"/>
            <wp:effectExtent l="0" t="0" r="6350" b="635"/>
            <wp:wrapNone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Dlouze stiskněte tlačítko 3 sekundy v režimu uzamčení, ozve se pípnutí a ovládací panel se odemkne.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editId="1AF394FA" wp14:anchorId="1AF394F9">
            <wp:simplePos x="0" y="0"/>
            <wp:positionH relativeFrom="column">
              <wp:posOffset>451485</wp:posOffset>
            </wp:positionH>
            <wp:positionV relativeFrom="paragraph">
              <wp:posOffset>87630</wp:posOffset>
            </wp:positionV>
            <wp:extent cx="261620" cy="256540"/>
            <wp:effectExtent l="0" t="0" r="5080" b="10160"/>
            <wp:wrapNone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/>
          <w:bCs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③ Tlačítko přepínače funkcí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Systém </w:t>
      </w:r>
      <w:r>
        <w:rPr>
          <w:rFonts w:ascii="Arial" w:hAnsi="Arial" w:cs="Arial"/>
          <w:sz w:val="22"/>
          <w:szCs w:val="22"/>
          <w:lang w:eastAsia="zh-CN"/>
        </w:rPr>
        <w:t xml:space="preserve">má </w:t>
      </w:r>
      <w:r>
        <w:rPr>
          <w:rFonts w:ascii="Arial" w:hAnsi="Arial" w:cs="Arial"/>
          <w:sz w:val="22"/>
          <w:szCs w:val="22"/>
          <w:lang w:eastAsia="zh-CN"/>
        </w:rPr>
        <w:t xml:space="preserve">4 funkční ikony: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4FB" wp14:editId="1AF394FC">
            <wp:extent cx="438150" cy="142875"/>
            <wp:effectExtent l="0" t="0" r="0" b="9525"/>
            <wp:docPr id="1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Systémový režim,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4FD" wp14:editId="1AF394FE">
            <wp:extent cx="142875" cy="142875"/>
            <wp:effectExtent l="0" t="0" r="9525" b="9525"/>
            <wp:docPr id="1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OLE_LINK4" w:id="2"/>
      <w:r>
        <w:rPr>
          <w:rFonts w:ascii="Arial" w:hAnsi="Arial" w:cs="Arial"/>
          <w:sz w:val="22"/>
          <w:szCs w:val="22"/>
          <w:lang w:eastAsia="zh-CN"/>
        </w:rPr>
        <w:t xml:space="preserve"> Barva světla ,</w:t>
      </w:r>
      <w:bookmarkEnd w:id="2"/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4FF" wp14:editId="1AF39500">
            <wp:extent cx="152400" cy="142875"/>
            <wp:effectExtent l="0" t="0" r="0" b="9525"/>
            <wp:docPr id="1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OLE_LINK5" w:id="3"/>
      <w:r>
        <w:rPr>
          <w:rFonts w:ascii="Arial" w:hAnsi="Arial" w:cs="Arial"/>
          <w:sz w:val="22"/>
          <w:szCs w:val="22"/>
          <w:lang w:eastAsia="zh-CN"/>
        </w:rPr>
        <w:t xml:space="preserve"> Jas světla.</w:t>
      </w:r>
      <w:bookmarkEnd w:id="3"/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</w:rPr>
        <w:drawing>
          <wp:inline distT="0" distB="0" distL="114300" distR="114300" wp14:anchorId="1AF39501" wp14:editId="1AF39502">
            <wp:extent cx="142875" cy="142875"/>
            <wp:effectExtent l="0" t="0" r="9525" b="9525"/>
            <wp:docPr id="11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Světelný režim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editId="1AF39504" wp14:anchorId="1AF39503">
            <wp:simplePos x="0" y="0"/>
            <wp:positionH relativeFrom="column">
              <wp:posOffset>404495</wp:posOffset>
            </wp:positionH>
            <wp:positionV relativeFrom="paragraph">
              <wp:posOffset>144780</wp:posOffset>
            </wp:positionV>
            <wp:extent cx="167640" cy="164465"/>
            <wp:effectExtent l="0" t="0" r="3810" b="6985"/>
            <wp:wrapNone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Stiskněte </w:t>
      </w:r>
      <w:r>
        <w:rPr>
          <w:rFonts w:ascii="Arial" w:hAnsi="Arial" w:cs="Arial"/>
          <w:sz w:val="22"/>
          <w:szCs w:val="22"/>
          <w:lang w:eastAsia="zh-CN"/>
        </w:rPr>
        <w:t xml:space="preserve">jednou tlačítko, ikona systémového režimu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05" wp14:editId="1AF39506">
            <wp:extent cx="438150" cy="142875"/>
            <wp:effectExtent l="0" t="0" r="0" b="9525"/>
            <wp:docPr id="1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začne blikat a stiskněte </w:t>
      </w:r>
      <w:r>
        <w:rPr>
          <w:rFonts w:ascii="Arial" w:hAnsi="Arial" w:cs="Arial"/>
          <w:sz w:val="22"/>
          <w:szCs w:val="22"/>
          <w:lang w:eastAsia="zh-CN"/>
        </w:rPr>
        <w:t xml:space="preserve">přepínač </w:t>
      </w:r>
      <w:r>
        <w:rPr>
          <w:rFonts w:ascii="Arial" w:hAnsi="Arial" w:cs="Arial"/>
          <w:sz w:val="22"/>
          <w:szCs w:val="22"/>
          <w:lang w:eastAsia="zh-CN"/>
        </w:rPr>
        <w:t xml:space="preserve">funkcí.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editId="1AF39508" wp14:anchorId="1AF39507">
            <wp:simplePos x="0" y="0"/>
            <wp:positionH relativeFrom="column">
              <wp:posOffset>455930</wp:posOffset>
            </wp:positionH>
            <wp:positionV relativeFrom="paragraph">
              <wp:posOffset>146050</wp:posOffset>
            </wp:positionV>
            <wp:extent cx="167640" cy="164465"/>
            <wp:effectExtent l="0" t="0" r="3810" b="6985"/>
            <wp:wrapNone/>
            <wp:docPr id="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Tlačítko </w:t>
      </w:r>
      <w:r>
        <w:rPr>
          <w:rFonts w:ascii="Arial" w:hAnsi="Arial" w:cs="Arial"/>
          <w:sz w:val="22"/>
          <w:szCs w:val="22"/>
          <w:lang w:eastAsia="zh-CN"/>
        </w:rPr>
        <w:t xml:space="preserve">se opět přepne na ikonu barvy světla, která bliká </w: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editId="1AF3950A" wp14:anchorId="1AF39509">
            <wp:simplePos x="0" y="0"/>
            <wp:positionH relativeFrom="column">
              <wp:posOffset>3556000</wp:posOffset>
            </wp:positionH>
            <wp:positionV relativeFrom="paragraph">
              <wp:posOffset>-12065</wp:posOffset>
            </wp:positionV>
            <wp:extent cx="147320" cy="144145"/>
            <wp:effectExtent l="0" t="0" r="5080" b="8255"/>
            <wp:wrapNone/>
            <wp:docPr id="1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editId="1AF3950C" wp14:anchorId="1AF3950B">
            <wp:simplePos x="0" y="0"/>
            <wp:positionH relativeFrom="column">
              <wp:posOffset>3804285</wp:posOffset>
            </wp:positionH>
            <wp:positionV relativeFrom="paragraph">
              <wp:posOffset>-12065</wp:posOffset>
            </wp:positionV>
            <wp:extent cx="151130" cy="144145"/>
            <wp:effectExtent l="0" t="0" r="1270" b="8255"/>
            <wp:wrapNone/>
            <wp:docPr id="1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，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 ，</w: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editId="1AF3950E" wp14:anchorId="1AF3950D">
            <wp:simplePos x="0" y="0"/>
            <wp:positionH relativeFrom="column">
              <wp:posOffset>4122420</wp:posOffset>
            </wp:positionH>
            <wp:positionV relativeFrom="paragraph">
              <wp:posOffset>-12065</wp:posOffset>
            </wp:positionV>
            <wp:extent cx="144145" cy="144145"/>
            <wp:effectExtent l="0" t="0" r="8255" b="8255"/>
            <wp:wrapNone/>
            <wp:docPr id="1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 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editId="1AF39510" wp14:anchorId="1AF3950F">
            <wp:simplePos x="0" y="0"/>
            <wp:positionH relativeFrom="column">
              <wp:posOffset>2862580</wp:posOffset>
            </wp:positionH>
            <wp:positionV relativeFrom="paragraph">
              <wp:posOffset>156210</wp:posOffset>
            </wp:positionV>
            <wp:extent cx="167640" cy="164465"/>
            <wp:effectExtent l="0" t="0" r="3810" b="6985"/>
            <wp:wrapNone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Ikona funkce pětkrát zabliká, můžete stisknout </w:t>
      </w:r>
      <w:r>
        <w:rPr>
          <w:rFonts w:ascii="Arial" w:hAnsi="Arial" w:cs="Arial"/>
          <w:sz w:val="22"/>
          <w:szCs w:val="22"/>
          <w:lang w:eastAsia="zh-CN"/>
        </w:rPr>
        <w:t xml:space="preserve">tlačítko pro přepnutí funkce, kterou chcete přepnout.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nastavené během blikání ikony. Pokud po pětinásobném bliknutí nedojde k žádné akci, systém ukončí funkci přepínače formy.</w:t>
      </w:r>
    </w:p>
    <w:p w:rsidR="005A72EA" w:rsidRDefault="005A72EA" w14:paraId="1AF3917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editId="1AF39512" wp14:anchorId="1AF39511">
            <wp:simplePos x="0" y="0"/>
            <wp:positionH relativeFrom="column">
              <wp:posOffset>427990</wp:posOffset>
            </wp:positionH>
            <wp:positionV relativeFrom="paragraph">
              <wp:posOffset>57785</wp:posOffset>
            </wp:positionV>
            <wp:extent cx="276860" cy="276860"/>
            <wp:effectExtent l="0" t="0" r="8890" b="8890"/>
            <wp:wrapNone/>
            <wp:docPr id="6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④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Tlačítko</w:t>
      </w:r>
      <w:r>
        <w:rPr>
          <w:rFonts w:ascii="Arial" w:hAnsi="Arial" w:cs="Arial"/>
          <w:sz w:val="22"/>
          <w:szCs w:val="22"/>
          <w:lang w:eastAsia="zh-CN"/>
        </w:rPr>
        <w:t xml:space="preserve"> nastavení funkce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Toto tlačítko bude fungovat pouze na </w:t>
      </w:r>
      <w:r>
        <w:rPr>
          <w:rFonts w:ascii="Arial" w:hAnsi="Arial" w:cs="Arial"/>
          <w:sz w:val="22"/>
          <w:szCs w:val="22"/>
          <w:lang w:eastAsia="zh-CN"/>
        </w:rPr>
        <w:t xml:space="preserve">základě </w:t>
      </w:r>
      <w:r>
        <w:rPr>
          <w:rFonts w:ascii="Arial" w:hAnsi="Arial" w:cs="Arial"/>
          <w:sz w:val="22"/>
          <w:szCs w:val="22"/>
          <w:lang w:eastAsia="zh-CN"/>
        </w:rPr>
        <w:t xml:space="preserve">blikání ikony funkce.</w:t>
      </w:r>
    </w:p>
    <w:p w:rsidR="005A72EA" w:rsidRDefault="005A72EA" w14:paraId="1AF3918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bookmarkStart w:name="OLE_LINK9" w:id="4"/>
    </w:p>
    <w:p>
      <w:pPr>
        <w:numPr>
          <w:ilvl w:val="0"/>
          <w:numId w:val="12"/>
        </w:num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Pod ikonou Režim jsou 4 režimy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13" wp14:editId="1AF39514">
            <wp:extent cx="438150" cy="142875"/>
            <wp:effectExtent l="0" t="0" r="0" b="9525"/>
            <wp:docPr id="11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:: Std / Demo / Eco / Sab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editId="1AF39516" wp14:anchorId="1AF39515">
            <wp:simplePos x="0" y="0"/>
            <wp:positionH relativeFrom="column">
              <wp:posOffset>427990</wp:posOffset>
            </wp:positionH>
            <wp:positionV relativeFrom="paragraph">
              <wp:posOffset>177165</wp:posOffset>
            </wp:positionV>
            <wp:extent cx="154940" cy="154940"/>
            <wp:effectExtent l="0" t="0" r="16510" b="16510"/>
            <wp:wrapNone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editId="1AF39518" wp14:anchorId="1AF39517">
            <wp:simplePos x="0" y="0"/>
            <wp:positionH relativeFrom="column">
              <wp:posOffset>1993900</wp:posOffset>
            </wp:positionH>
            <wp:positionV relativeFrom="paragraph">
              <wp:posOffset>1905</wp:posOffset>
            </wp:positionV>
            <wp:extent cx="154940" cy="154940"/>
            <wp:effectExtent l="0" t="0" r="16510" b="16510"/>
            <wp:wrapNone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bliká ikona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19" wp14:editId="1AF3951A">
            <wp:extent cx="438150" cy="142875"/>
            <wp:effectExtent l="0" t="0" r="0" b="9525"/>
            <wp:docPr id="11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, stisknutím tlačítka se rozsvítí Std/Demo/Eco/Sab a začne blikat "Std". Stisknutím tlačítka se přepíná mezi Std/Demo/Eco/Sab. Režim systému, který byl zvolen, 5x blikne, poté potvrdí, že byl zvolen, a přestane blikat. Po zapnutí výrobku je výchozí režim systému "Std"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editId="1AF3951C" wp14:anchorId="1AF3951B">
            <wp:simplePos x="0" y="0"/>
            <wp:positionH relativeFrom="column">
              <wp:posOffset>575945</wp:posOffset>
            </wp:positionH>
            <wp:positionV relativeFrom="paragraph">
              <wp:posOffset>161290</wp:posOffset>
            </wp:positionV>
            <wp:extent cx="167640" cy="164465"/>
            <wp:effectExtent l="0" t="0" r="3810" b="6985"/>
            <wp:wrapNone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V režimu Sabbath je zapnuté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pouze </w:t>
      </w:r>
      <w:r>
        <w:rPr>
          <w:rFonts w:ascii="Arial" w:hAnsi="Arial" w:cs="Arial"/>
          <w:sz w:val="22"/>
          <w:szCs w:val="22"/>
          <w:lang w:eastAsia="zh-CN"/>
        </w:rPr>
        <w:t xml:space="preserve">tlačítko .</w:t>
      </w:r>
    </w:p>
    <w:p w:rsidR="005A72EA" w:rsidRDefault="005A72EA" w14:paraId="1AF3918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2"/>
        </w:numPr>
        <w:tabs>
          <w:tab w:val="clear" w:pos="312"/>
        </w:tabs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editId="1AF3951E" wp14:anchorId="1AF3951D">
            <wp:simplePos x="0" y="0"/>
            <wp:positionH relativeFrom="column">
              <wp:posOffset>5589270</wp:posOffset>
            </wp:positionH>
            <wp:positionV relativeFrom="paragraph">
              <wp:posOffset>7620</wp:posOffset>
            </wp:positionV>
            <wp:extent cx="154940" cy="154940"/>
            <wp:effectExtent l="0" t="0" r="16510" b="16510"/>
            <wp:wrapNone/>
            <wp:docPr id="7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editId="1AF39520" wp14:anchorId="1AF3951F">
            <wp:simplePos x="0" y="0"/>
            <wp:positionH relativeFrom="column">
              <wp:posOffset>1967865</wp:posOffset>
            </wp:positionH>
            <wp:positionV relativeFrom="paragraph">
              <wp:posOffset>13335</wp:posOffset>
            </wp:positionV>
            <wp:extent cx="154940" cy="154940"/>
            <wp:effectExtent l="0" t="0" r="16510" b="16510"/>
            <wp:wrapNone/>
            <wp:docPr id="6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editId="1AF39522" wp14:anchorId="1AF39521">
            <wp:simplePos x="0" y="0"/>
            <wp:positionH relativeFrom="column">
              <wp:posOffset>679450</wp:posOffset>
            </wp:positionH>
            <wp:positionV relativeFrom="paragraph">
              <wp:posOffset>19685</wp:posOffset>
            </wp:positionV>
            <wp:extent cx="147320" cy="144145"/>
            <wp:effectExtent l="0" t="0" r="5080" b="8255"/>
            <wp:wrapNone/>
            <wp:docPr id="1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Když ikona bliká, stiskněte tlačítko C1/C2/C3 a "C1" bude blikat. Stiskněte tlačítko 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přepíná mezi C1/C2/C3. </w:t>
      </w:r>
      <w:r>
        <w:rPr>
          <w:rFonts w:ascii="Arial" w:hAnsi="Arial" w:cs="Arial"/>
          <w:sz w:val="22"/>
          <w:szCs w:val="22"/>
          <w:lang w:eastAsia="zh-CN"/>
        </w:rPr>
        <w:t xml:space="preserve">Vybraná barva </w:t>
      </w:r>
      <w:r>
        <w:rPr>
          <w:rFonts w:ascii="Arial" w:hAnsi="Arial" w:cs="Arial"/>
          <w:sz w:val="22"/>
          <w:szCs w:val="22"/>
          <w:lang w:eastAsia="zh-CN"/>
        </w:rPr>
        <w:t xml:space="preserve">světla </w:t>
      </w:r>
      <w:r>
        <w:rPr>
          <w:rFonts w:ascii="Arial" w:hAnsi="Arial" w:cs="Arial"/>
          <w:sz w:val="22"/>
          <w:szCs w:val="22"/>
          <w:lang w:eastAsia="zh-CN"/>
        </w:rPr>
        <w:t xml:space="preserve">5x blikne, pak potvrdí výběr a přestane blikat. Po zapnutí výrobku je výchozí barva systému "C1". C1 je bílá barva, C2 je modrá a C3 je oranžová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editId="1AF39524" wp14:anchorId="1AF39523">
            <wp:simplePos x="0" y="0"/>
            <wp:positionH relativeFrom="column">
              <wp:posOffset>1962785</wp:posOffset>
            </wp:positionH>
            <wp:positionV relativeFrom="paragraph">
              <wp:posOffset>158750</wp:posOffset>
            </wp:positionV>
            <wp:extent cx="154940" cy="154940"/>
            <wp:effectExtent l="0" t="0" r="16510" b="16510"/>
            <wp:wrapNone/>
            <wp:docPr id="7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2"/>
        </w:numPr>
        <w:tabs>
          <w:tab w:val="clear" w:pos="312"/>
        </w:tabs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editId="1AF39526" wp14:anchorId="1AF39525">
            <wp:simplePos x="0" y="0"/>
            <wp:positionH relativeFrom="column">
              <wp:posOffset>421640</wp:posOffset>
            </wp:positionH>
            <wp:positionV relativeFrom="paragraph">
              <wp:posOffset>173355</wp:posOffset>
            </wp:positionV>
            <wp:extent cx="154940" cy="154940"/>
            <wp:effectExtent l="0" t="0" r="16510" b="16510"/>
            <wp:wrapNone/>
            <wp:docPr id="7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editId="1AF39528" wp14:anchorId="1AF39527">
            <wp:simplePos x="0" y="0"/>
            <wp:positionH relativeFrom="column">
              <wp:posOffset>692785</wp:posOffset>
            </wp:positionH>
            <wp:positionV relativeFrom="paragraph">
              <wp:posOffset>13335</wp:posOffset>
            </wp:positionV>
            <wp:extent cx="151130" cy="144145"/>
            <wp:effectExtent l="0" t="0" r="1270" b="8255"/>
            <wp:wrapNone/>
            <wp:docPr id="1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ikona bliká, stiskněte </w:t>
      </w:r>
      <w:r>
        <w:rPr>
          <w:rFonts w:ascii="Arial" w:hAnsi="Arial" w:cs="Arial"/>
          <w:sz w:val="22"/>
          <w:szCs w:val="22"/>
          <w:lang w:eastAsia="zh-CN"/>
        </w:rPr>
        <w:t xml:space="preserve">tlačítko 50%/75%/100% a "75%" bude blikat. Stisknutím tlačítka </w:t>
      </w:r>
      <w:r>
        <w:rPr>
          <w:rFonts w:ascii="Arial" w:hAnsi="Arial" w:cs="Arial"/>
          <w:sz w:val="22"/>
          <w:szCs w:val="22"/>
          <w:lang w:eastAsia="zh-CN"/>
        </w:rPr>
        <w:t xml:space="preserve">se přepíná mezi 50%/75%/100%. Zvolená úroveň jasu světla 5x blikne, poté potvrdí, že byla zvolena, a přestane blikat. </w:t>
      </w:r>
      <w:r>
        <w:rPr>
          <w:rFonts w:ascii="Arial" w:hAnsi="Arial" w:cs="Arial"/>
          <w:sz w:val="22"/>
          <w:szCs w:val="22"/>
          <w:lang w:eastAsia="zh-CN"/>
        </w:rPr>
        <w:lastRenderedPageBreak/>
        <w:t xml:space="preserve">Po zapnutí výrobku </w:t>
      </w:r>
      <w:r>
        <w:rPr>
          <w:rFonts w:ascii="Arial" w:hAnsi="Arial" w:cs="Arial"/>
          <w:sz w:val="22"/>
          <w:szCs w:val="22"/>
          <w:lang w:eastAsia="zh-CN"/>
        </w:rPr>
        <w:t xml:space="preserve">je výchozí jas systému "75%". </w:t>
      </w:r>
    </w:p>
    <w:p w:rsidR="005A72EA" w:rsidRDefault="005A72EA" w14:paraId="1AF3918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8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2"/>
        </w:numPr>
        <w:tabs>
          <w:tab w:val="clear" w:pos="312"/>
        </w:tabs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editId="1AF3952A" wp14:anchorId="1AF39529">
            <wp:simplePos x="0" y="0"/>
            <wp:positionH relativeFrom="column">
              <wp:posOffset>422275</wp:posOffset>
            </wp:positionH>
            <wp:positionV relativeFrom="paragraph">
              <wp:posOffset>179070</wp:posOffset>
            </wp:positionV>
            <wp:extent cx="154940" cy="154940"/>
            <wp:effectExtent l="0" t="0" r="16510" b="16510"/>
            <wp:wrapNone/>
            <wp:docPr id="7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editId="1AF3952C" wp14:anchorId="1AF3952B">
            <wp:simplePos x="0" y="0"/>
            <wp:positionH relativeFrom="column">
              <wp:posOffset>1973580</wp:posOffset>
            </wp:positionH>
            <wp:positionV relativeFrom="paragraph">
              <wp:posOffset>3175</wp:posOffset>
            </wp:positionV>
            <wp:extent cx="154940" cy="154940"/>
            <wp:effectExtent l="0" t="0" r="16510" b="16510"/>
            <wp:wrapNone/>
            <wp:docPr id="7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editId="1AF3952E" wp14:anchorId="1AF3952D">
            <wp:simplePos x="0" y="0"/>
            <wp:positionH relativeFrom="column">
              <wp:posOffset>661670</wp:posOffset>
            </wp:positionH>
            <wp:positionV relativeFrom="paragraph">
              <wp:posOffset>20955</wp:posOffset>
            </wp:positionV>
            <wp:extent cx="144145" cy="144145"/>
            <wp:effectExtent l="0" t="0" r="8255" b="8255"/>
            <wp:wrapNone/>
            <wp:docPr id="2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Když ikona bliká, stisknutím tlačítka se rozsvítí kontrolka Door/24h/30m/1m a bliká nápis "Door". Stisknutím tlačítka </w:t>
      </w:r>
      <w:r>
        <w:rPr>
          <w:rFonts w:ascii="Arial" w:hAnsi="Arial" w:cs="Arial"/>
          <w:sz w:val="22"/>
          <w:szCs w:val="22"/>
          <w:lang w:eastAsia="zh-CN"/>
        </w:rPr>
        <w:t xml:space="preserve">se přepíná mezi funkcemi Door/24h/30m/1m. Zvolený světelný režim 5x blikne, poté potvrdí, že byl zvolen, a přestane blikat. Po zapnutí výrobku je výchozí režim osvětlení "Dveře"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Dveře: při otevření dveří se rozsvítí světlo se 100% jasem a po zavření dveří se světlo vypne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24 hodin: otevřené dveře budou svítit se 100% jasem a po zavření dveří se jas změní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editId="1AF39530" wp14:anchorId="1AF3952F">
            <wp:simplePos x="0" y="0"/>
            <wp:positionH relativeFrom="column">
              <wp:posOffset>64135</wp:posOffset>
            </wp:positionH>
            <wp:positionV relativeFrom="paragraph">
              <wp:posOffset>14605</wp:posOffset>
            </wp:positionV>
            <wp:extent cx="151130" cy="144145"/>
            <wp:effectExtent l="0" t="0" r="1270" b="8255"/>
            <wp:wrapNone/>
            <wp:docPr id="2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    nastavená úroveň jasu světla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30 m: otevřené dveře budou </w:t>
      </w:r>
      <w:r>
        <w:rPr>
          <w:rFonts w:ascii="Arial" w:hAnsi="Arial" w:cs="Arial"/>
          <w:sz w:val="22"/>
          <w:szCs w:val="22"/>
          <w:lang w:eastAsia="zh-CN"/>
        </w:rPr>
        <w:t xml:space="preserve">svítit na </w:t>
      </w:r>
      <w:r>
        <w:rPr>
          <w:rFonts w:ascii="Arial" w:hAnsi="Arial" w:cs="Arial"/>
          <w:sz w:val="22"/>
          <w:szCs w:val="22"/>
          <w:lang w:eastAsia="zh-CN"/>
        </w:rPr>
        <w:t xml:space="preserve">100 % </w:t>
      </w:r>
      <w:r>
        <w:rPr>
          <w:rFonts w:ascii="Arial" w:hAnsi="Arial" w:cs="Arial"/>
          <w:sz w:val="22"/>
          <w:szCs w:val="22"/>
          <w:lang w:eastAsia="zh-CN"/>
        </w:rPr>
        <w:t xml:space="preserve">jasu a po zavření dveří se jas změní.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editId="1AF39532" wp14:anchorId="1AF39531">
            <wp:simplePos x="0" y="0"/>
            <wp:positionH relativeFrom="column">
              <wp:posOffset>64135</wp:posOffset>
            </wp:positionH>
            <wp:positionV relativeFrom="paragraph">
              <wp:posOffset>8255</wp:posOffset>
            </wp:positionV>
            <wp:extent cx="151130" cy="144145"/>
            <wp:effectExtent l="0" t="0" r="1270" b="8255"/>
            <wp:wrapNone/>
            <wp:docPr id="2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    nastavená úroveň jasu světla. Světlo se vypne po 30 minutách zavření dveří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1m: při otevření dveří se rozsvítí světlo s jasem 100 % a po zavření dveří se jas změní.</w:t>
      </w:r>
    </w:p>
    <w:p>
      <w:pPr>
        <w:spacing w:line="260" w:lineRule="exact"/>
        <w:ind w:firstLine="660" w:firstLineChars="300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editId="1AF39534" wp14:anchorId="1AF39533">
            <wp:simplePos x="0" y="0"/>
            <wp:positionH relativeFrom="column">
              <wp:posOffset>64135</wp:posOffset>
            </wp:positionH>
            <wp:positionV relativeFrom="paragraph">
              <wp:posOffset>40005</wp:posOffset>
            </wp:positionV>
            <wp:extent cx="151130" cy="144145"/>
            <wp:effectExtent l="0" t="0" r="1270" b="8255"/>
            <wp:wrapNone/>
            <wp:docPr id="2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nastavená úroveň jasu světla.  Světlo se vypne po zavření dveří za 1 minutu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bookmarkEnd w:id="4"/>
    <w:p w:rsidR="005A72EA" w:rsidRDefault="005A72EA" w14:paraId="1AF3919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3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editId="1AF39536" wp14:anchorId="1AF39535">
            <wp:simplePos x="0" y="0"/>
            <wp:positionH relativeFrom="column">
              <wp:posOffset>962025</wp:posOffset>
            </wp:positionH>
            <wp:positionV relativeFrom="paragraph">
              <wp:posOffset>31115</wp:posOffset>
            </wp:positionV>
            <wp:extent cx="222250" cy="130810"/>
            <wp:effectExtent l="0" t="0" r="6350" b="2540"/>
            <wp:wrapNone/>
            <wp:docPr id="75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editId="1AF39538" wp14:anchorId="1AF39537">
            <wp:simplePos x="0" y="0"/>
            <wp:positionH relativeFrom="column">
              <wp:posOffset>492125</wp:posOffset>
            </wp:positionH>
            <wp:positionV relativeFrom="paragraph">
              <wp:posOffset>15240</wp:posOffset>
            </wp:positionV>
            <wp:extent cx="222250" cy="130810"/>
            <wp:effectExtent l="0" t="0" r="6350" b="2540"/>
            <wp:wrapNone/>
            <wp:docPr id="7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⑤ ⑥ </w:t>
      </w:r>
      <w:r>
        <w:rPr>
          <w:rFonts w:ascii="Arial" w:hAnsi="Arial" w:cs="Arial"/>
          <w:sz w:val="22"/>
          <w:szCs w:val="22"/>
          <w:lang w:eastAsia="zh-CN"/>
        </w:rPr>
        <w:t xml:space="preserve">tlačítka pro nastavení teploty horní zóny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D" w14:textId="77777777">
      <w:pPr>
        <w:spacing w:line="260" w:lineRule="exact"/>
        <w:rPr>
          <w:rFonts w:ascii="Arial" w:hAnsi="Arial" w:cs="Arial"/>
          <w:sz w:val="16"/>
          <w:szCs w:val="16"/>
          <w:lang w:eastAsia="zh-CN"/>
        </w:rPr>
      </w:pPr>
    </w:p>
    <w:p>
      <w:pPr>
        <w:numPr>
          <w:ilvl w:val="0"/>
          <w:numId w:val="13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editId="1AF3953A" wp14:anchorId="1AF39539">
            <wp:simplePos x="0" y="0"/>
            <wp:positionH relativeFrom="column">
              <wp:posOffset>940435</wp:posOffset>
            </wp:positionH>
            <wp:positionV relativeFrom="paragraph">
              <wp:posOffset>50165</wp:posOffset>
            </wp:positionV>
            <wp:extent cx="222250" cy="130810"/>
            <wp:effectExtent l="0" t="0" r="6350" b="2540"/>
            <wp:wrapNone/>
            <wp:docPr id="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editId="1AF3953C" wp14:anchorId="1AF3953B">
            <wp:simplePos x="0" y="0"/>
            <wp:positionH relativeFrom="column">
              <wp:posOffset>470535</wp:posOffset>
            </wp:positionH>
            <wp:positionV relativeFrom="paragraph">
              <wp:posOffset>34290</wp:posOffset>
            </wp:positionV>
            <wp:extent cx="222250" cy="130810"/>
            <wp:effectExtent l="0" t="0" r="6350" b="2540"/>
            <wp:wrapNone/>
            <wp:docPr id="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⑦ ⑧ </w:t>
      </w:r>
      <w:r>
        <w:rPr>
          <w:rFonts w:ascii="Arial" w:hAnsi="Arial" w:cs="Arial"/>
          <w:sz w:val="22"/>
          <w:szCs w:val="22"/>
          <w:lang w:eastAsia="zh-CN"/>
        </w:rPr>
        <w:t xml:space="preserve">tlačítka pro nastavení teploty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spodní </w:t>
      </w:r>
      <w:r>
        <w:rPr>
          <w:rFonts w:ascii="Arial" w:hAnsi="Arial" w:cs="Arial"/>
          <w:sz w:val="22"/>
          <w:szCs w:val="22"/>
          <w:lang w:eastAsia="zh-CN"/>
        </w:rPr>
        <w:t xml:space="preserve">zóny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9F" w14:textId="77777777">
      <w:pPr>
        <w:spacing w:line="260" w:lineRule="exact"/>
        <w:rPr>
          <w:rFonts w:ascii="Arial" w:hAnsi="Arial" w:cs="Arial"/>
          <w:sz w:val="16"/>
          <w:szCs w:val="16"/>
          <w:lang w:eastAsia="zh-CN"/>
        </w:rPr>
      </w:pPr>
    </w:p>
    <w:p>
      <w:pPr>
        <w:spacing w:line="260" w:lineRule="exact"/>
        <w:ind w:firstLine="480" w:firstLineChars="200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editId="1AF3953E" wp14:anchorId="1AF3953D">
            <wp:simplePos x="0" y="0"/>
            <wp:positionH relativeFrom="column">
              <wp:posOffset>18415</wp:posOffset>
            </wp:positionH>
            <wp:positionV relativeFrom="paragraph">
              <wp:posOffset>13970</wp:posOffset>
            </wp:positionV>
            <wp:extent cx="222250" cy="130810"/>
            <wp:effectExtent l="0" t="0" r="6350" b="2540"/>
            <wp:wrapNone/>
            <wp:docPr id="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Tlačítko pro zvýšení teploty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 jednom stisknutí tlačítka se ozve pípnutí a </w:t>
      </w:r>
      <w:r>
        <w:rPr>
          <w:rFonts w:ascii="Arial" w:hAnsi="Arial" w:cs="Arial"/>
          <w:sz w:val="22"/>
          <w:szCs w:val="22"/>
          <w:lang w:eastAsia="zh-CN"/>
        </w:rPr>
        <w:t xml:space="preserve">teplota se zvýší o 1</w:t>
      </w:r>
      <w:r>
        <w:rPr>
          <w:rFonts w:ascii="Arial" w:hAnsi="Arial" w:cs="Arial"/>
          <w:sz w:val="22"/>
          <w:szCs w:val="22"/>
        </w:rPr>
        <w:t xml:space="preserve"> ℃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Když nastavená teplota dosáhne nastavené horní hranice, nastavená teplota se nezmění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A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ind w:firstLine="480" w:firstLineChars="200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editId="1AF39540" wp14:anchorId="1AF3953F">
            <wp:simplePos x="0" y="0"/>
            <wp:positionH relativeFrom="column">
              <wp:posOffset>5080</wp:posOffset>
            </wp:positionH>
            <wp:positionV relativeFrom="paragraph">
              <wp:posOffset>2540</wp:posOffset>
            </wp:positionV>
            <wp:extent cx="222250" cy="130810"/>
            <wp:effectExtent l="0" t="0" r="6350" b="2540"/>
            <wp:wrapNone/>
            <wp:docPr id="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Tlačítko pro </w:t>
      </w:r>
      <w:r>
        <w:rPr>
          <w:rFonts w:ascii="Arial" w:hAnsi="Arial" w:cs="Arial"/>
          <w:sz w:val="22"/>
          <w:szCs w:val="22"/>
          <w:lang w:eastAsia="zh-CN"/>
        </w:rPr>
        <w:t xml:space="preserve">snížení </w:t>
      </w:r>
      <w:r>
        <w:rPr>
          <w:rFonts w:ascii="Arial" w:hAnsi="Arial" w:cs="Arial"/>
          <w:sz w:val="22"/>
          <w:szCs w:val="22"/>
          <w:lang w:eastAsia="zh-CN"/>
        </w:rPr>
        <w:t xml:space="preserve">teploty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 jednom stisknutí tlačítka se ozve pípnutí a teplota se sníží o 1</w:t>
      </w:r>
      <w:r>
        <w:rPr>
          <w:rFonts w:ascii="Arial" w:hAnsi="Arial" w:cs="Arial"/>
          <w:sz w:val="22"/>
          <w:szCs w:val="22"/>
        </w:rPr>
        <w:t xml:space="preserve"> ℃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Když nastavená teplota dosáhne nastavené spodní hranice, nastavená teplota se nezmění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A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bookmarkStart w:name="OLE_LINK2" w:id="5"/>
      <w:r>
        <w:rPr>
          <w:rFonts w:ascii="Arial" w:hAnsi="Arial" w:cs="Arial"/>
          <w:sz w:val="22"/>
          <w:szCs w:val="22"/>
          <w:lang w:eastAsia="zh-CN"/>
        </w:rPr>
        <w:t xml:space="preserve">přepínač</w:t>
      </w:r>
      <w:r>
        <w:rPr>
          <w:rFonts w:ascii="Arial" w:hAnsi="Arial" w:cs="Arial"/>
          <w:sz w:val="22"/>
          <w:szCs w:val="22"/>
        </w:rPr>
        <w:t xml:space="preserve"> ℃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℉: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editId="1AF39542" wp14:anchorId="1AF39541">
            <wp:simplePos x="0" y="0"/>
            <wp:positionH relativeFrom="column">
              <wp:posOffset>1372870</wp:posOffset>
            </wp:positionH>
            <wp:positionV relativeFrom="paragraph">
              <wp:posOffset>23495</wp:posOffset>
            </wp:positionV>
            <wp:extent cx="222250" cy="130810"/>
            <wp:effectExtent l="0" t="0" r="6350" b="2540"/>
            <wp:wrapNone/>
            <wp:docPr id="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editId="1AF39544" wp14:anchorId="1AF39543">
            <wp:simplePos x="0" y="0"/>
            <wp:positionH relativeFrom="column">
              <wp:posOffset>808355</wp:posOffset>
            </wp:positionH>
            <wp:positionV relativeFrom="paragraph">
              <wp:posOffset>18415</wp:posOffset>
            </wp:positionV>
            <wp:extent cx="222250" cy="130810"/>
            <wp:effectExtent l="0" t="0" r="6350" b="2540"/>
            <wp:wrapNone/>
            <wp:docPr id="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Dlouze stiskněte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ascii="Arial" w:hAnsi="Arial" w:cs="Arial"/>
          <w:sz w:val="22"/>
          <w:szCs w:val="22"/>
          <w:lang w:eastAsia="zh-CN"/>
        </w:rPr>
        <w:t xml:space="preserve">horní zóny nebo</w:t>
      </w:r>
      <w:bookmarkStart w:name="OLE_LINK7" w:id="6"/>
      <w:r>
        <w:rPr>
          <w:rFonts w:ascii="Arial" w:hAnsi="Arial" w:cs="Arial"/>
          <w:sz w:val="22"/>
          <w:szCs w:val="22"/>
          <w:lang w:eastAsia="zh-CN"/>
        </w:rPr>
        <w:t xml:space="preserve"> dolní </w:t>
      </w:r>
      <w:r>
        <w:rPr>
          <w:rFonts w:ascii="Arial" w:hAnsi="Arial" w:cs="Arial"/>
          <w:sz w:val="22"/>
          <w:szCs w:val="22"/>
          <w:lang w:eastAsia="zh-CN"/>
        </w:rPr>
        <w:t xml:space="preserve">zóny</w:t>
      </w:r>
      <w:bookmarkEnd w:id="6"/>
      <w:r>
        <w:rPr>
          <w:rFonts w:ascii="Arial" w:hAnsi="Arial" w:cs="Arial"/>
          <w:sz w:val="22"/>
          <w:szCs w:val="22"/>
          <w:lang w:eastAsia="zh-CN"/>
        </w:rPr>
        <w:t xml:space="preserve"> dohromady 3 sekundy, zobrazení teploty se přepne mezi</w:t>
      </w:r>
      <w:r>
        <w:rPr>
          <w:rFonts w:ascii="Arial" w:hAnsi="Arial" w:cs="Arial"/>
          <w:sz w:val="22"/>
          <w:szCs w:val="22"/>
        </w:rPr>
        <w:t xml:space="preserve"> ℃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℉.</w:t>
      </w:r>
    </w:p>
    <w:p w:rsidR="005A72EA" w:rsidRDefault="005A72EA" w14:paraId="1AF391A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Rozsah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 regulace teploty:</w:t>
      </w:r>
      <w:bookmarkStart w:name="OLE_LINK6" w:id="7"/>
      <w:r>
        <w:rPr>
          <w:rFonts w:ascii="Arial" w:hAnsi="Arial" w:cs="Arial"/>
          <w:sz w:val="22"/>
          <w:szCs w:val="22"/>
          <w:lang w:eastAsia="zh-CN"/>
        </w:rPr>
        <w:t xml:space="preserve"> horní zóna: </w:t>
      </w:r>
      <w:r>
        <w:rPr>
          <w:rFonts w:ascii="Arial" w:hAnsi="Arial" w:cs="Arial"/>
          <w:sz w:val="22"/>
          <w:szCs w:val="22"/>
        </w:rPr>
        <w:t xml:space="preserve">5-10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 ℃</w:t>
      </w:r>
      <w:bookmarkEnd w:id="7"/>
      <w:r>
        <w:rPr>
          <w:rFonts w:ascii="Arial" w:hAnsi="Arial" w:cs="Arial"/>
          <w:sz w:val="22"/>
          <w:szCs w:val="22"/>
          <w:lang w:eastAsia="zh-CN"/>
        </w:rPr>
        <w:t xml:space="preserve"> , dolní </w:t>
      </w:r>
      <w:r>
        <w:rPr>
          <w:rFonts w:ascii="Arial" w:hAnsi="Arial" w:cs="Arial"/>
          <w:sz w:val="22"/>
          <w:szCs w:val="22"/>
          <w:lang w:eastAsia="zh-CN"/>
        </w:rPr>
        <w:t xml:space="preserve">zóna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: 10-18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 ℃。</w:t>
      </w:r>
    </w:p>
    <w:p w:rsidR="005A72EA" w:rsidRDefault="005A72EA" w14:paraId="1AF391A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Výrobek </w:t>
      </w:r>
      <w:r>
        <w:rPr>
          <w:rFonts w:ascii="Arial" w:hAnsi="Arial" w:cs="Arial"/>
          <w:sz w:val="22"/>
          <w:szCs w:val="22"/>
          <w:lang w:eastAsia="zh-CN"/>
        </w:rPr>
        <w:t xml:space="preserve">má </w:t>
      </w:r>
      <w:r>
        <w:rPr>
          <w:rFonts w:ascii="Arial" w:hAnsi="Arial" w:cs="Arial"/>
          <w:sz w:val="22"/>
          <w:szCs w:val="22"/>
          <w:lang w:eastAsia="zh-CN"/>
        </w:rPr>
        <w:t xml:space="preserve">funkci vypnutí paměti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bookmarkEnd w:id="5"/>
    <w:p w:rsidR="005A72EA" w:rsidRDefault="005A72EA" w14:paraId="1AF391A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A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ascii="Arial" w:hAnsi="Arial" w:cs="Arial"/>
          <w:b/>
          <w:szCs w:val="24"/>
        </w:rPr>
        <w:t xml:space="preserve">PRO </w:t>
      </w:r>
      <w:r>
        <w:rPr>
          <w:rFonts w:ascii="Arial" w:hAnsi="Arial" w:cs="Arial"/>
          <w:b/>
          <w:szCs w:val="24"/>
          <w:lang w:eastAsia="zh-CN"/>
        </w:rPr>
        <w:t xml:space="preserve">DVH-19,50; DVS-19,50</w:t>
      </w: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editId="1AF39546" wp14:anchorId="1AF39545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5814060" cy="1056640"/>
                <wp:effectExtent l="0" t="0" r="15240" b="10160"/>
                <wp:wrapNone/>
                <wp:docPr id="89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1056640"/>
                          <a:chOff x="1783" y="97688"/>
                          <a:chExt cx="9156" cy="1664"/>
                        </a:xfrm>
                      </wpg:grpSpPr>
                      <pic:pic xmlns:pic="http://schemas.openxmlformats.org/drawingml/2006/picture">
                        <pic:nvPicPr>
                          <pic:cNvPr id="8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83" y="97688"/>
                            <a:ext cx="9157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990" y="98396"/>
                            <a:ext cx="25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51" y="98793"/>
                            <a:ext cx="35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953" y="98039"/>
                            <a:ext cx="35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933" y="98391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90" y="98392"/>
                            <a:ext cx="2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33" y="98368"/>
                            <a:ext cx="24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67" style="position:absolute;margin-left:0;margin-top:2.2pt;width:457.8pt;height:83.2pt;z-index:251725824" coordsize="9156,1664" coordorigin="1783,97688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" w14:anchorId="45E3403F">
                <v:shape id="图片 122" style="position:absolute;left:1783;top:97688;width:9157;height:16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">
                  <v:imagedata o:title="" r:id="rId29"/>
                </v:shape>
                <v:shape id="图片 156" style="position:absolute;left:8990;top:98396;width:257;height:25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">
                  <v:imagedata o:title="" r:id="rId18"/>
                </v:shape>
                <v:shape id="图片 157" style="position:absolute;left:2951;top:98793;width:350;height:21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">
                  <v:imagedata o:title="" r:id="rId19"/>
                </v:shape>
                <v:shape id="图片 154" style="position:absolute;left:2953;top:98039;width:350;height:221;rotation:1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">
                  <v:imagedata o:title="" r:id="rId19"/>
                </v:shape>
                <v:shape id="图片 159" style="position:absolute;left:9933;top:98391;width:258;height:25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">
                  <v:imagedata o:title="" r:id="rId22"/>
                </v:shape>
                <v:shape id="图片 158" style="position:absolute;left:3490;top:98392;width:230;height:26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">
                  <v:imagedata o:title="" r:id="rId20"/>
                </v:shape>
                <v:shape id="图片 117" style="position:absolute;left:2533;top:98368;width:242;height:266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">
                  <v:imagedata o:title="" r:id="rId21"/>
                </v:shape>
              </v:group>
            </w:pict>
          </mc:Fallback>
        </mc:AlternateContent>
      </w:r>
    </w:p>
    <w:p w:rsidR="005A72EA" w:rsidRDefault="005A72EA" w14:paraId="1AF391B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B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B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B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B6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editId="1AF39548" wp14:anchorId="1AF39547">
            <wp:simplePos x="0" y="0"/>
            <wp:positionH relativeFrom="column">
              <wp:posOffset>448945</wp:posOffset>
            </wp:positionH>
            <wp:positionV relativeFrom="paragraph">
              <wp:posOffset>74930</wp:posOffset>
            </wp:positionV>
            <wp:extent cx="247650" cy="272415"/>
            <wp:effectExtent l="0" t="0" r="0" b="13335"/>
            <wp:wrapNone/>
            <wp:docPr id="8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① </w:t>
      </w:r>
      <w:r>
        <w:rPr>
          <w:rFonts w:hint="eastAsia" w:ascii="Arial" w:hAnsi="Arial" w:cs="Arial"/>
          <w:bCs/>
          <w:sz w:val="22"/>
          <w:szCs w:val="22"/>
          <w:lang w:eastAsia="zh-CN"/>
        </w:rPr>
        <w:t xml:space="preserve">Tlačítko</w:t>
      </w:r>
      <w:r>
        <w:rPr>
          <w:rFonts w:ascii="Arial" w:hAnsi="Arial" w:cs="Arial"/>
          <w:bCs/>
          <w:sz w:val="22"/>
          <w:szCs w:val="22"/>
          <w:lang w:eastAsia="zh-CN"/>
        </w:rPr>
        <w:t xml:space="preserve"> zapnutí/vypnutí napájení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editId="1AF3954A" wp14:anchorId="1AF39549">
            <wp:simplePos x="0" y="0"/>
            <wp:positionH relativeFrom="column">
              <wp:posOffset>782955</wp:posOffset>
            </wp:positionH>
            <wp:positionV relativeFrom="paragraph">
              <wp:posOffset>141605</wp:posOffset>
            </wp:positionV>
            <wp:extent cx="153670" cy="168910"/>
            <wp:effectExtent l="0" t="0" r="17780" b="2540"/>
            <wp:wrapNone/>
            <wp:docPr id="9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Výchozí zapnutí systému po zapojení.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Dlouhým stisknutím tlačítka po dobu 3 sekund se </w:t>
      </w:r>
      <w:r>
        <w:rPr>
          <w:rFonts w:ascii="Arial" w:hAnsi="Arial" w:cs="Arial"/>
          <w:sz w:val="22"/>
          <w:szCs w:val="22"/>
          <w:lang w:eastAsia="zh-CN"/>
        </w:rPr>
        <w:t xml:space="preserve">ozve pípnutí. Výrobek se vypne.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editId="1AF3954C" wp14:anchorId="1AF3954B">
            <wp:simplePos x="0" y="0"/>
            <wp:positionH relativeFrom="column">
              <wp:posOffset>939165</wp:posOffset>
            </wp:positionH>
            <wp:positionV relativeFrom="paragraph">
              <wp:posOffset>7620</wp:posOffset>
            </wp:positionV>
            <wp:extent cx="153670" cy="168910"/>
            <wp:effectExtent l="0" t="0" r="17780" b="2540"/>
            <wp:wrapNone/>
            <wp:docPr id="80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Lehce stiskněte tlačítko, ozve se pípnutí. Výrobek se zapne.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editId="1AF3954E" wp14:anchorId="1AF3954D">
            <wp:simplePos x="0" y="0"/>
            <wp:positionH relativeFrom="column">
              <wp:posOffset>455930</wp:posOffset>
            </wp:positionH>
            <wp:positionV relativeFrom="paragraph">
              <wp:posOffset>84455</wp:posOffset>
            </wp:positionV>
            <wp:extent cx="256540" cy="300355"/>
            <wp:effectExtent l="0" t="0" r="10160" b="4445"/>
            <wp:wrapNone/>
            <wp:docPr id="79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② Tlačítko dětské pojistky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Výchozí </w:t>
      </w:r>
      <w:r>
        <w:rPr>
          <w:rFonts w:ascii="Arial" w:hAnsi="Arial" w:cs="Arial"/>
          <w:sz w:val="22"/>
          <w:szCs w:val="22"/>
          <w:lang w:eastAsia="zh-CN"/>
        </w:rPr>
        <w:t xml:space="preserve">odemknutí </w:t>
      </w:r>
      <w:r>
        <w:rPr>
          <w:rFonts w:ascii="Arial" w:hAnsi="Arial" w:cs="Arial"/>
          <w:sz w:val="22"/>
          <w:szCs w:val="22"/>
          <w:lang w:eastAsia="zh-CN"/>
        </w:rPr>
        <w:t xml:space="preserve">systému </w:t>
      </w:r>
      <w:r>
        <w:rPr>
          <w:rFonts w:ascii="Arial" w:hAnsi="Arial" w:cs="Arial"/>
          <w:sz w:val="22"/>
          <w:szCs w:val="22"/>
          <w:lang w:eastAsia="zh-CN"/>
        </w:rPr>
        <w:t xml:space="preserve">po zapnutí produktu.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editId="1AF39550" wp14:anchorId="1AF3954F">
            <wp:simplePos x="0" y="0"/>
            <wp:positionH relativeFrom="column">
              <wp:posOffset>743585</wp:posOffset>
            </wp:positionH>
            <wp:positionV relativeFrom="paragraph">
              <wp:posOffset>1270</wp:posOffset>
            </wp:positionV>
            <wp:extent cx="146050" cy="170815"/>
            <wp:effectExtent l="0" t="0" r="6350" b="635"/>
            <wp:wrapNone/>
            <wp:docPr id="81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Dlouhým stisknutím tlačítka po dobu 3 sekund se </w:t>
      </w:r>
      <w:r>
        <w:rPr>
          <w:rFonts w:ascii="Arial" w:hAnsi="Arial" w:cs="Arial"/>
          <w:sz w:val="22"/>
          <w:szCs w:val="22"/>
          <w:lang w:eastAsia="zh-CN"/>
        </w:rPr>
        <w:t xml:space="preserve">ozve pípnutí. Systém </w:t>
      </w:r>
      <w:r>
        <w:rPr>
          <w:rFonts w:ascii="Arial" w:hAnsi="Arial" w:cs="Arial"/>
          <w:sz w:val="22"/>
          <w:szCs w:val="22"/>
          <w:lang w:eastAsia="zh-CN"/>
        </w:rPr>
        <w:t xml:space="preserve">přejde do </w:t>
      </w:r>
      <w:r>
        <w:rPr>
          <w:rFonts w:ascii="Arial" w:hAnsi="Arial" w:cs="Arial"/>
          <w:sz w:val="22"/>
          <w:szCs w:val="22"/>
          <w:lang w:eastAsia="zh-CN"/>
        </w:rPr>
        <w:t xml:space="preserve">režimu uzamčení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editId="1AF39552" wp14:anchorId="1AF39551">
            <wp:simplePos x="0" y="0"/>
            <wp:positionH relativeFrom="column">
              <wp:posOffset>721360</wp:posOffset>
            </wp:positionH>
            <wp:positionV relativeFrom="paragraph">
              <wp:posOffset>155575</wp:posOffset>
            </wp:positionV>
            <wp:extent cx="146050" cy="170815"/>
            <wp:effectExtent l="0" t="0" r="6350" b="635"/>
            <wp:wrapNone/>
            <wp:docPr id="10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ovládací panel zámku. Při stisknutí tlačítek v režimu uzamčení systém neprovede žádnou akci.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Dlouze stiskněte tlačítko 3 sekundy v režimu uzamčení, ozve se pípnutí a ovládací panel se odemkne.</w:t>
      </w:r>
    </w:p>
    <w:p w:rsidR="005A72EA" w:rsidRDefault="005A72EA" w14:paraId="1AF391C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editId="1AF39554" wp14:anchorId="1AF39553">
            <wp:simplePos x="0" y="0"/>
            <wp:positionH relativeFrom="column">
              <wp:posOffset>477520</wp:posOffset>
            </wp:positionH>
            <wp:positionV relativeFrom="paragraph">
              <wp:posOffset>74930</wp:posOffset>
            </wp:positionV>
            <wp:extent cx="241935" cy="237490"/>
            <wp:effectExtent l="0" t="0" r="5715" b="10160"/>
            <wp:wrapNone/>
            <wp:docPr id="7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/>
          <w:bCs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③ Tlačítko přepínače funkcí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Systém </w:t>
      </w:r>
      <w:r>
        <w:rPr>
          <w:rFonts w:ascii="Arial" w:hAnsi="Arial" w:cs="Arial"/>
          <w:sz w:val="22"/>
          <w:szCs w:val="22"/>
          <w:lang w:eastAsia="zh-CN"/>
        </w:rPr>
        <w:t xml:space="preserve">má </w:t>
      </w:r>
      <w:r>
        <w:rPr>
          <w:rFonts w:ascii="Arial" w:hAnsi="Arial" w:cs="Arial"/>
          <w:sz w:val="22"/>
          <w:szCs w:val="22"/>
          <w:lang w:eastAsia="zh-CN"/>
        </w:rPr>
        <w:t xml:space="preserve">4 funkční ikony: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55" wp14:editId="1AF39556">
            <wp:extent cx="438150" cy="142875"/>
            <wp:effectExtent l="0" t="0" r="0" b="9525"/>
            <wp:docPr id="118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Systémový režim,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57" wp14:editId="1AF39558">
            <wp:extent cx="142875" cy="142875"/>
            <wp:effectExtent l="0" t="0" r="9525" b="9525"/>
            <wp:docPr id="119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Barva světla,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59" wp14:editId="1AF3955A">
            <wp:extent cx="152400" cy="142875"/>
            <wp:effectExtent l="0" t="0" r="0" b="9525"/>
            <wp:docPr id="120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Jas světla.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</w:rPr>
        <w:drawing>
          <wp:inline distT="0" distB="0" distL="114300" distR="114300" wp14:anchorId="1AF3955B" wp14:editId="1AF3955C">
            <wp:extent cx="142875" cy="142875"/>
            <wp:effectExtent l="0" t="0" r="9525" b="9525"/>
            <wp:docPr id="121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Světelný režim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editId="1AF3955E" wp14:anchorId="1AF3955D">
            <wp:simplePos x="0" y="0"/>
            <wp:positionH relativeFrom="column">
              <wp:posOffset>404495</wp:posOffset>
            </wp:positionH>
            <wp:positionV relativeFrom="paragraph">
              <wp:posOffset>144780</wp:posOffset>
            </wp:positionV>
            <wp:extent cx="167640" cy="164465"/>
            <wp:effectExtent l="0" t="0" r="3810" b="6985"/>
            <wp:wrapNone/>
            <wp:docPr id="105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Stiskněte </w:t>
      </w:r>
      <w:r>
        <w:rPr>
          <w:rFonts w:ascii="Arial" w:hAnsi="Arial" w:cs="Arial"/>
          <w:sz w:val="22"/>
          <w:szCs w:val="22"/>
          <w:lang w:eastAsia="zh-CN"/>
        </w:rPr>
        <w:t xml:space="preserve">jednou tlačítko, ikona systémového režimu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5F" wp14:editId="1AF39560">
            <wp:extent cx="438150" cy="142875"/>
            <wp:effectExtent l="0" t="0" r="0" b="9525"/>
            <wp:docPr id="122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začne blikat a stiskněte </w:t>
      </w:r>
      <w:r>
        <w:rPr>
          <w:rFonts w:ascii="Arial" w:hAnsi="Arial" w:cs="Arial"/>
          <w:sz w:val="22"/>
          <w:szCs w:val="22"/>
          <w:lang w:eastAsia="zh-CN"/>
        </w:rPr>
        <w:t xml:space="preserve">přepínač </w:t>
      </w:r>
      <w:r>
        <w:rPr>
          <w:rFonts w:ascii="Arial" w:hAnsi="Arial" w:cs="Arial"/>
          <w:sz w:val="22"/>
          <w:szCs w:val="22"/>
          <w:lang w:eastAsia="zh-CN"/>
        </w:rPr>
        <w:t xml:space="preserve">funkcí.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editId="1AF39562" wp14:anchorId="1AF39561">
            <wp:simplePos x="0" y="0"/>
            <wp:positionH relativeFrom="column">
              <wp:posOffset>455930</wp:posOffset>
            </wp:positionH>
            <wp:positionV relativeFrom="paragraph">
              <wp:posOffset>146050</wp:posOffset>
            </wp:positionV>
            <wp:extent cx="167640" cy="164465"/>
            <wp:effectExtent l="0" t="0" r="3810" b="6985"/>
            <wp:wrapNone/>
            <wp:docPr id="106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Tlačítko </w:t>
      </w:r>
      <w:r>
        <w:rPr>
          <w:rFonts w:ascii="Arial" w:hAnsi="Arial" w:cs="Arial"/>
          <w:sz w:val="22"/>
          <w:szCs w:val="22"/>
          <w:lang w:eastAsia="zh-CN"/>
        </w:rPr>
        <w:t xml:space="preserve">se opět přepne na ikonu barvy světla, která bliká </w: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editId="1AF39564" wp14:anchorId="1AF39563">
            <wp:simplePos x="0" y="0"/>
            <wp:positionH relativeFrom="column">
              <wp:posOffset>3556000</wp:posOffset>
            </wp:positionH>
            <wp:positionV relativeFrom="paragraph">
              <wp:posOffset>-12065</wp:posOffset>
            </wp:positionV>
            <wp:extent cx="147320" cy="144145"/>
            <wp:effectExtent l="0" t="0" r="5080" b="8255"/>
            <wp:wrapNone/>
            <wp:docPr id="102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0160" behindDoc="0" locked="0" layoutInCell="1" allowOverlap="1" wp14:editId="1AF39566" wp14:anchorId="1AF39565">
            <wp:simplePos x="0" y="0"/>
            <wp:positionH relativeFrom="column">
              <wp:posOffset>3804285</wp:posOffset>
            </wp:positionH>
            <wp:positionV relativeFrom="paragraph">
              <wp:posOffset>-12065</wp:posOffset>
            </wp:positionV>
            <wp:extent cx="151130" cy="144145"/>
            <wp:effectExtent l="0" t="0" r="1270" b="8255"/>
            <wp:wrapNone/>
            <wp:docPr id="103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，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 ，</w: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editId="1AF39568" wp14:anchorId="1AF39567">
            <wp:simplePos x="0" y="0"/>
            <wp:positionH relativeFrom="column">
              <wp:posOffset>4122420</wp:posOffset>
            </wp:positionH>
            <wp:positionV relativeFrom="paragraph">
              <wp:posOffset>-12065</wp:posOffset>
            </wp:positionV>
            <wp:extent cx="144145" cy="144145"/>
            <wp:effectExtent l="0" t="0" r="8255" b="8255"/>
            <wp:wrapNone/>
            <wp:docPr id="104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 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editId="1AF3956A" wp14:anchorId="1AF39569">
            <wp:simplePos x="0" y="0"/>
            <wp:positionH relativeFrom="column">
              <wp:posOffset>2862580</wp:posOffset>
            </wp:positionH>
            <wp:positionV relativeFrom="paragraph">
              <wp:posOffset>156210</wp:posOffset>
            </wp:positionV>
            <wp:extent cx="167640" cy="164465"/>
            <wp:effectExtent l="0" t="0" r="3810" b="6985"/>
            <wp:wrapNone/>
            <wp:docPr id="107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Ikona funkce </w:t>
      </w:r>
      <w:r>
        <w:rPr>
          <w:rFonts w:ascii="Arial" w:hAnsi="Arial" w:cs="Arial"/>
          <w:sz w:val="22"/>
          <w:szCs w:val="22"/>
          <w:lang w:eastAsia="zh-CN"/>
        </w:rPr>
        <w:t xml:space="preserve">pětkrát zab</w:t>
      </w:r>
      <w:r>
        <w:rPr>
          <w:rFonts w:ascii="Arial" w:hAnsi="Arial" w:cs="Arial"/>
          <w:sz w:val="22"/>
          <w:szCs w:val="22"/>
          <w:lang w:eastAsia="zh-CN"/>
        </w:rPr>
        <w:t xml:space="preserve">liká, </w:t>
      </w:r>
      <w:r>
        <w:rPr>
          <w:rFonts w:ascii="Arial" w:hAnsi="Arial" w:cs="Arial"/>
          <w:sz w:val="22"/>
          <w:szCs w:val="22"/>
          <w:lang w:eastAsia="zh-CN"/>
        </w:rPr>
        <w:t xml:space="preserve">můžete stisknout </w:t>
      </w:r>
      <w:r>
        <w:rPr>
          <w:rFonts w:ascii="Arial" w:hAnsi="Arial" w:cs="Arial"/>
          <w:sz w:val="22"/>
          <w:szCs w:val="22"/>
          <w:lang w:eastAsia="zh-CN"/>
        </w:rPr>
        <w:t xml:space="preserve">tlačítko pro přepnutí funkce, kterou chcete přepnout.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nastavené během blikání ikony. Pokud po pětinásobném bliknutí nedojde k žádné akci, systém ukončí funkci přepínače formy.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editId="1AF3956C" wp14:anchorId="1AF3956B">
            <wp:simplePos x="0" y="0"/>
            <wp:positionH relativeFrom="column">
              <wp:posOffset>445770</wp:posOffset>
            </wp:positionH>
            <wp:positionV relativeFrom="paragraph">
              <wp:posOffset>86360</wp:posOffset>
            </wp:positionV>
            <wp:extent cx="266700" cy="266700"/>
            <wp:effectExtent l="0" t="0" r="0" b="0"/>
            <wp:wrapNone/>
            <wp:docPr id="7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④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Tlačítko</w:t>
      </w:r>
      <w:r>
        <w:rPr>
          <w:rFonts w:ascii="Arial" w:hAnsi="Arial" w:cs="Arial"/>
          <w:sz w:val="22"/>
          <w:szCs w:val="22"/>
          <w:lang w:eastAsia="zh-CN"/>
        </w:rPr>
        <w:t xml:space="preserve"> nastavení funkce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Toto tlačítko bude fungovat pouze na </w:t>
      </w:r>
      <w:r>
        <w:rPr>
          <w:rFonts w:ascii="Arial" w:hAnsi="Arial" w:cs="Arial"/>
          <w:sz w:val="22"/>
          <w:szCs w:val="22"/>
          <w:lang w:eastAsia="zh-CN"/>
        </w:rPr>
        <w:t xml:space="preserve">základě </w:t>
      </w:r>
      <w:r>
        <w:rPr>
          <w:rFonts w:ascii="Arial" w:hAnsi="Arial" w:cs="Arial"/>
          <w:sz w:val="22"/>
          <w:szCs w:val="22"/>
          <w:lang w:eastAsia="zh-CN"/>
        </w:rPr>
        <w:t xml:space="preserve">blikání </w:t>
      </w:r>
      <w:r>
        <w:rPr>
          <w:rFonts w:ascii="Arial" w:hAnsi="Arial" w:cs="Arial"/>
          <w:sz w:val="22"/>
          <w:szCs w:val="22"/>
          <w:lang w:eastAsia="zh-CN"/>
        </w:rPr>
        <w:t xml:space="preserve">ikony funkce.</w:t>
      </w:r>
    </w:p>
    <w:p w:rsidR="005A72EA" w:rsidRDefault="005A72EA" w14:paraId="1AF391D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a.</w:t>
      </w:r>
      <w:r>
        <w:rPr>
          <w:rFonts w:ascii="Arial" w:hAnsi="Arial" w:cs="Arial"/>
          <w:sz w:val="22"/>
          <w:szCs w:val="22"/>
          <w:lang w:eastAsia="zh-CN"/>
        </w:rPr>
        <w:t xml:space="preserve">Pod ikonou Mode (Režim) jsou k dispozici 4 režimy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6D" wp14:editId="1AF3956E">
            <wp:extent cx="438150" cy="142875"/>
            <wp:effectExtent l="0" t="0" r="0" b="9525"/>
            <wp:docPr id="12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:: Std / Demo / Eco / Sab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editId="1AF39570" wp14:anchorId="1AF3956F">
            <wp:simplePos x="0" y="0"/>
            <wp:positionH relativeFrom="column">
              <wp:posOffset>1994535</wp:posOffset>
            </wp:positionH>
            <wp:positionV relativeFrom="paragraph">
              <wp:posOffset>11430</wp:posOffset>
            </wp:positionV>
            <wp:extent cx="154940" cy="154940"/>
            <wp:effectExtent l="0" t="0" r="16510" b="16510"/>
            <wp:wrapNone/>
            <wp:docPr id="97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editId="1AF39572" wp14:anchorId="1AF39571">
            <wp:simplePos x="0" y="0"/>
            <wp:positionH relativeFrom="column">
              <wp:posOffset>381635</wp:posOffset>
            </wp:positionH>
            <wp:positionV relativeFrom="paragraph">
              <wp:posOffset>176530</wp:posOffset>
            </wp:positionV>
            <wp:extent cx="154940" cy="154940"/>
            <wp:effectExtent l="0" t="0" r="16510" b="16510"/>
            <wp:wrapNone/>
            <wp:docPr id="9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bliká ikona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114300" distR="114300" wp14:anchorId="1AF39573" wp14:editId="1AF39574">
            <wp:extent cx="438150" cy="142875"/>
            <wp:effectExtent l="0" t="0" r="0" b="9525"/>
            <wp:docPr id="12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, stisknutím tlačítka se rozsvítí Std/Demo/Eco/Sab a začne blikat "Std". Stisknutím tlačítka </w:t>
      </w:r>
      <w:r>
        <w:rPr>
          <w:rFonts w:ascii="Arial" w:hAnsi="Arial" w:cs="Arial"/>
          <w:sz w:val="22"/>
          <w:szCs w:val="22"/>
          <w:lang w:eastAsia="zh-CN"/>
        </w:rPr>
        <w:t xml:space="preserve">se přepíná mezi Std/Demo/Eco/Sab. Režim systému, který byl zvolen, 5x blikne, poté potvrdí, že byl zvolen, a přestane blikat. Po zapnutí výrobku je výchozí režim systému "Std"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editId="1AF39576" wp14:anchorId="1AF39575">
            <wp:simplePos x="0" y="0"/>
            <wp:positionH relativeFrom="column">
              <wp:posOffset>550545</wp:posOffset>
            </wp:positionH>
            <wp:positionV relativeFrom="paragraph">
              <wp:posOffset>134620</wp:posOffset>
            </wp:positionV>
            <wp:extent cx="167640" cy="164465"/>
            <wp:effectExtent l="0" t="0" r="3810" b="6985"/>
            <wp:wrapNone/>
            <wp:docPr id="11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V režimu Sabbath je zapnuté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pouze </w:t>
      </w:r>
      <w:r>
        <w:rPr>
          <w:rFonts w:ascii="Arial" w:hAnsi="Arial" w:cs="Arial"/>
          <w:sz w:val="22"/>
          <w:szCs w:val="22"/>
          <w:lang w:eastAsia="zh-CN"/>
        </w:rPr>
        <w:t xml:space="preserve">tlačítko .</w:t>
      </w:r>
    </w:p>
    <w:p w:rsidR="005A72EA" w:rsidRDefault="005A72EA" w14:paraId="1AF391D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editId="1AF39578" wp14:anchorId="1AF39577">
            <wp:simplePos x="0" y="0"/>
            <wp:positionH relativeFrom="column">
              <wp:posOffset>5441950</wp:posOffset>
            </wp:positionH>
            <wp:positionV relativeFrom="paragraph">
              <wp:posOffset>11430</wp:posOffset>
            </wp:positionV>
            <wp:extent cx="154940" cy="154940"/>
            <wp:effectExtent l="0" t="0" r="16510" b="16510"/>
            <wp:wrapNone/>
            <wp:docPr id="92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editId="1AF3957A" wp14:anchorId="1AF39579">
            <wp:simplePos x="0" y="0"/>
            <wp:positionH relativeFrom="column">
              <wp:posOffset>1849755</wp:posOffset>
            </wp:positionH>
            <wp:positionV relativeFrom="paragraph">
              <wp:posOffset>11430</wp:posOffset>
            </wp:positionV>
            <wp:extent cx="154940" cy="154940"/>
            <wp:effectExtent l="0" t="0" r="16510" b="16510"/>
            <wp:wrapNone/>
            <wp:docPr id="9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editId="1AF3957C" wp14:anchorId="1AF3957B">
            <wp:simplePos x="0" y="0"/>
            <wp:positionH relativeFrom="column">
              <wp:posOffset>572135</wp:posOffset>
            </wp:positionH>
            <wp:positionV relativeFrom="paragraph">
              <wp:posOffset>19685</wp:posOffset>
            </wp:positionV>
            <wp:extent cx="147320" cy="144145"/>
            <wp:effectExtent l="0" t="0" r="5080" b="8255"/>
            <wp:wrapNone/>
            <wp:docPr id="35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b.</w:t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ikona bliká, stiskněte tlačítko C1/C2/C3 a "C1" bude blikat. Stiskněte tlačítko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přepíná mezi C1/C2/C3. Vybraná barva světla 5x blikne, pak potvrdí výběr a přestane blikat. Po zapnutí výrobku je výchozí barva systému "C1". C1 je bílá barva, C2 je modrá a C3 je oranžová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editId="1AF3957E" wp14:anchorId="1AF3957D">
            <wp:simplePos x="0" y="0"/>
            <wp:positionH relativeFrom="column">
              <wp:posOffset>1818005</wp:posOffset>
            </wp:positionH>
            <wp:positionV relativeFrom="paragraph">
              <wp:posOffset>153670</wp:posOffset>
            </wp:positionV>
            <wp:extent cx="154940" cy="154940"/>
            <wp:effectExtent l="0" t="0" r="16510" b="16510"/>
            <wp:wrapNone/>
            <wp:docPr id="93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editId="1AF39580" wp14:anchorId="1AF3957F">
            <wp:simplePos x="0" y="0"/>
            <wp:positionH relativeFrom="column">
              <wp:posOffset>514350</wp:posOffset>
            </wp:positionH>
            <wp:positionV relativeFrom="paragraph">
              <wp:posOffset>142875</wp:posOffset>
            </wp:positionV>
            <wp:extent cx="151130" cy="144145"/>
            <wp:effectExtent l="0" t="0" r="1270" b="8255"/>
            <wp:wrapNone/>
            <wp:docPr id="36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editId="1AF39582" wp14:anchorId="1AF39581">
            <wp:simplePos x="0" y="0"/>
            <wp:positionH relativeFrom="column">
              <wp:posOffset>438785</wp:posOffset>
            </wp:positionH>
            <wp:positionV relativeFrom="paragraph">
              <wp:posOffset>151765</wp:posOffset>
            </wp:positionV>
            <wp:extent cx="154940" cy="154940"/>
            <wp:effectExtent l="0" t="0" r="16510" b="16510"/>
            <wp:wrapNone/>
            <wp:docPr id="94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c.</w:t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ikona bliká, stiskněte </w:t>
      </w:r>
      <w:r>
        <w:rPr>
          <w:rFonts w:ascii="Arial" w:hAnsi="Arial" w:cs="Arial"/>
          <w:sz w:val="22"/>
          <w:szCs w:val="22"/>
          <w:lang w:eastAsia="zh-CN"/>
        </w:rPr>
        <w:t xml:space="preserve">tlačítko 50%/75%/100% a "75%" bude blikat. Stisknutím tlačítka </w:t>
      </w:r>
      <w:r>
        <w:rPr>
          <w:rFonts w:ascii="Arial" w:hAnsi="Arial" w:cs="Arial"/>
          <w:sz w:val="22"/>
          <w:szCs w:val="22"/>
          <w:lang w:eastAsia="zh-CN"/>
        </w:rPr>
        <w:t xml:space="preserve">se přepíná mezi 50%/75%/100%. Zvolená úroveň jasu světla 5x blikne, poté potvrdí, že byla zvolena, a přestane blikat. Po zapnutí výrobku je výchozí jas systému "75%". </w:t>
      </w:r>
    </w:p>
    <w:p w:rsidR="005A72EA" w:rsidRDefault="005A72EA" w14:paraId="1AF391D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D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editId="1AF39584" wp14:anchorId="1AF39583">
            <wp:simplePos x="0" y="0"/>
            <wp:positionH relativeFrom="column">
              <wp:posOffset>451485</wp:posOffset>
            </wp:positionH>
            <wp:positionV relativeFrom="paragraph">
              <wp:posOffset>166370</wp:posOffset>
            </wp:positionV>
            <wp:extent cx="154940" cy="154940"/>
            <wp:effectExtent l="0" t="0" r="16510" b="16510"/>
            <wp:wrapNone/>
            <wp:docPr id="96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editId="1AF39586" wp14:anchorId="1AF39585">
            <wp:simplePos x="0" y="0"/>
            <wp:positionH relativeFrom="column">
              <wp:posOffset>1812925</wp:posOffset>
            </wp:positionH>
            <wp:positionV relativeFrom="paragraph">
              <wp:posOffset>6350</wp:posOffset>
            </wp:positionV>
            <wp:extent cx="154940" cy="154940"/>
            <wp:effectExtent l="0" t="0" r="16510" b="16510"/>
            <wp:wrapNone/>
            <wp:docPr id="95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editId="1AF39588" wp14:anchorId="1AF39587">
            <wp:simplePos x="0" y="0"/>
            <wp:positionH relativeFrom="column">
              <wp:posOffset>566420</wp:posOffset>
            </wp:positionH>
            <wp:positionV relativeFrom="paragraph">
              <wp:posOffset>9525</wp:posOffset>
            </wp:positionV>
            <wp:extent cx="144145" cy="144145"/>
            <wp:effectExtent l="0" t="0" r="8255" b="8255"/>
            <wp:wrapNone/>
            <wp:docPr id="3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d.</w:t>
      </w:r>
      <w:r>
        <w:rPr>
          <w:rFonts w:ascii="Arial" w:hAnsi="Arial" w:cs="Arial"/>
          <w:sz w:val="22"/>
          <w:szCs w:val="22"/>
          <w:lang w:eastAsia="zh-CN"/>
        </w:rPr>
        <w:t xml:space="preserve">Když </w:t>
      </w:r>
      <w:r>
        <w:rPr>
          <w:rFonts w:ascii="Arial" w:hAnsi="Arial" w:cs="Arial"/>
          <w:sz w:val="22"/>
          <w:szCs w:val="22"/>
          <w:lang w:eastAsia="zh-CN"/>
        </w:rPr>
        <w:t xml:space="preserve">ikona bliká, stisknutím tlačítka se rozsvítí kontrolka Door/24h/30m/1m a začne blikat nápis "Door". Stisknutím tlačítka </w:t>
      </w:r>
      <w:r>
        <w:rPr>
          <w:rFonts w:ascii="Arial" w:hAnsi="Arial" w:cs="Arial"/>
          <w:sz w:val="22"/>
          <w:szCs w:val="22"/>
          <w:lang w:eastAsia="zh-CN"/>
        </w:rPr>
        <w:t xml:space="preserve">se přepíná mezi funkcemi Door/24h/30m/1m. Zvolený světelný režim 5x blikne, poté potvrdí, že byl zvolen, a přestane blikat. Po zapnutí výrobku je výchozí režim osvětlení "Dveře"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D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Dveře: při otevření dveří se rozsvítí světlo se 100% jasem a po zavření dveří se světlo vypne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24 hodin: při otevření dveří se rozsvítí 100 % jasu a po zavření dveří se změní jas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na</w:t>
      </w:r>
      <w:r>
        <w:rPr>
          <w:rFonts w:ascii="Arial" w:hAnsi="Arial" w:cs="Arial"/>
          <w:sz w:val="22"/>
          <w:szCs w:val="22"/>
          <w:lang w:eastAsia="zh-CN"/>
        </w:rPr>
        <w:t xml:space="preserve"> základnu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editId="1AF3958A" wp14:anchorId="1AF39589">
            <wp:simplePos x="0" y="0"/>
            <wp:positionH relativeFrom="column">
              <wp:posOffset>64135</wp:posOffset>
            </wp:positionH>
            <wp:positionV relativeFrom="paragraph">
              <wp:posOffset>14605</wp:posOffset>
            </wp:positionV>
            <wp:extent cx="151130" cy="144145"/>
            <wp:effectExtent l="0" t="0" r="1270" b="8255"/>
            <wp:wrapNone/>
            <wp:docPr id="38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    nastavená úroveň jasu světla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E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30 m: otevřené dveře budou svítit na 100 % jasu a po zavření dveří se jas změní.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editId="1AF3958C" wp14:anchorId="1AF3958B">
            <wp:simplePos x="0" y="0"/>
            <wp:positionH relativeFrom="column">
              <wp:posOffset>64135</wp:posOffset>
            </wp:positionH>
            <wp:positionV relativeFrom="paragraph">
              <wp:posOffset>8255</wp:posOffset>
            </wp:positionV>
            <wp:extent cx="151130" cy="144145"/>
            <wp:effectExtent l="0" t="0" r="1270" b="8255"/>
            <wp:wrapNone/>
            <wp:docPr id="39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     nastavená úroveň jasu světla. Světlo se vypne po 30 minutách zavření dveří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E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1m: při otevření dveří se rozsvítí světlo s jasem 100 % a po zavření dveří se jas změní.</w:t>
      </w:r>
    </w:p>
    <w:p>
      <w:pPr>
        <w:spacing w:line="260" w:lineRule="exact"/>
        <w:ind w:firstLine="660" w:firstLineChars="300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editId="1AF3958E" wp14:anchorId="1AF3958D">
            <wp:simplePos x="0" y="0"/>
            <wp:positionH relativeFrom="column">
              <wp:posOffset>64135</wp:posOffset>
            </wp:positionH>
            <wp:positionV relativeFrom="paragraph">
              <wp:posOffset>40005</wp:posOffset>
            </wp:positionV>
            <wp:extent cx="151130" cy="144145"/>
            <wp:effectExtent l="0" t="0" r="1270" b="8255"/>
            <wp:wrapNone/>
            <wp:docPr id="4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nastavená úroveň jasu světla.  Světlo se vypne po zavření dveří za 1 minutu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E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E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3"/>
        </w:numPr>
        <w:spacing w:line="260" w:lineRule="exact"/>
        <w:rPr>
          <w:rFonts w:ascii="Arial" w:hAnsi="Arial" w:cs="Arial"/>
          <w:sz w:val="16"/>
          <w:szCs w:val="16"/>
          <w:lang w:eastAsia="zh-CN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editId="1AF39590" wp14:anchorId="1AF3958F">
            <wp:simplePos x="0" y="0"/>
            <wp:positionH relativeFrom="column">
              <wp:posOffset>1033780</wp:posOffset>
            </wp:positionH>
            <wp:positionV relativeFrom="paragraph">
              <wp:posOffset>28575</wp:posOffset>
            </wp:positionV>
            <wp:extent cx="222250" cy="130810"/>
            <wp:effectExtent l="0" t="0" r="6350" b="2540"/>
            <wp:wrapNone/>
            <wp:docPr id="99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editId="1AF39592" wp14:anchorId="1AF39591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222250" cy="130810"/>
            <wp:effectExtent l="0" t="0" r="6350" b="2540"/>
            <wp:wrapNone/>
            <wp:docPr id="98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2"/>
          <w:szCs w:val="22"/>
          <w:lang w:eastAsia="zh-CN"/>
        </w:rPr>
        <w:t xml:space="preserve">⑤ ⑥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tlačítka</w:t>
      </w:r>
      <w:r>
        <w:rPr>
          <w:rFonts w:ascii="Arial" w:hAnsi="Arial" w:cs="Arial"/>
          <w:sz w:val="22"/>
          <w:szCs w:val="22"/>
          <w:lang w:eastAsia="zh-CN"/>
        </w:rPr>
        <w:t xml:space="preserve"> pro </w:t>
      </w:r>
      <w:r>
        <w:rPr>
          <w:rFonts w:ascii="Arial" w:hAnsi="Arial" w:cs="Arial"/>
          <w:sz w:val="22"/>
          <w:szCs w:val="22"/>
          <w:lang w:eastAsia="zh-CN"/>
        </w:rPr>
        <w:t xml:space="preserve">nastavení teploty</w:t>
      </w:r>
    </w:p>
    <w:p w:rsidR="005A72EA" w:rsidRDefault="005A72EA" w14:paraId="1AF391E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E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ED" w14:textId="77777777">
      <w:pPr>
        <w:spacing w:line="260" w:lineRule="exact"/>
        <w:rPr>
          <w:rFonts w:ascii="Arial" w:hAnsi="Arial" w:cs="Arial"/>
          <w:sz w:val="16"/>
          <w:szCs w:val="16"/>
          <w:lang w:eastAsia="zh-CN"/>
        </w:rPr>
      </w:pPr>
    </w:p>
    <w:p>
      <w:pPr>
        <w:spacing w:line="260" w:lineRule="exact"/>
        <w:ind w:firstLine="480" w:firstLineChars="200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editId="1AF39594" wp14:anchorId="1AF39593">
            <wp:simplePos x="0" y="0"/>
            <wp:positionH relativeFrom="column">
              <wp:posOffset>31115</wp:posOffset>
            </wp:positionH>
            <wp:positionV relativeFrom="paragraph">
              <wp:posOffset>635</wp:posOffset>
            </wp:positionV>
            <wp:extent cx="222250" cy="130810"/>
            <wp:effectExtent l="0" t="0" r="6350" b="2540"/>
            <wp:wrapNone/>
            <wp:docPr id="100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Tlačítko pro zvýšení teploty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 jednom stisknutí tlačítka se ozve pípnutí a teplota se zvýší o 1</w:t>
      </w:r>
      <w:r>
        <w:rPr>
          <w:rFonts w:ascii="Arial" w:hAnsi="Arial" w:cs="Arial"/>
          <w:sz w:val="22"/>
          <w:szCs w:val="22"/>
        </w:rPr>
        <w:t xml:space="preserve"> ℃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Když nastavená teplota dosáhne nastavené horní hranice, nastavená teplota se nezmění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F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F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editId="1AF39596" wp14:anchorId="1AF39595">
            <wp:simplePos x="0" y="0"/>
            <wp:positionH relativeFrom="column">
              <wp:posOffset>69850</wp:posOffset>
            </wp:positionH>
            <wp:positionV relativeFrom="paragraph">
              <wp:posOffset>148590</wp:posOffset>
            </wp:positionV>
            <wp:extent cx="222250" cy="130810"/>
            <wp:effectExtent l="0" t="0" r="6350" b="2540"/>
            <wp:wrapNone/>
            <wp:docPr id="12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ind w:firstLine="440" w:firstLineChars="200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Tlačítko pro </w:t>
      </w:r>
      <w:r>
        <w:rPr>
          <w:rFonts w:ascii="Arial" w:hAnsi="Arial" w:cs="Arial"/>
          <w:sz w:val="22"/>
          <w:szCs w:val="22"/>
          <w:lang w:eastAsia="zh-CN"/>
        </w:rPr>
        <w:t xml:space="preserve">snížení </w:t>
      </w:r>
      <w:r>
        <w:rPr>
          <w:rFonts w:ascii="Arial" w:hAnsi="Arial" w:cs="Arial"/>
          <w:sz w:val="22"/>
          <w:szCs w:val="22"/>
          <w:lang w:eastAsia="zh-CN"/>
        </w:rPr>
        <w:t xml:space="preserve">teploty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 jednom stisknutí tlačítka se ozve pípnutí a teplota se sníží o 1</w:t>
      </w:r>
      <w:r>
        <w:rPr>
          <w:rFonts w:ascii="Arial" w:hAnsi="Arial" w:cs="Arial"/>
          <w:sz w:val="22"/>
          <w:szCs w:val="22"/>
        </w:rPr>
        <w:t xml:space="preserve"> ℃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Když nastavená teplota dosáhne nastavené spodní hranice, nastavená teplota se nezmění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F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přepínač</w:t>
      </w:r>
      <w:r>
        <w:rPr>
          <w:rFonts w:ascii="Arial" w:hAnsi="Arial" w:cs="Arial"/>
          <w:sz w:val="22"/>
          <w:szCs w:val="22"/>
        </w:rPr>
        <w:t xml:space="preserve"> ℃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℉: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editId="1AF39598" wp14:anchorId="1AF39597">
            <wp:simplePos x="0" y="0"/>
            <wp:positionH relativeFrom="column">
              <wp:posOffset>1334770</wp:posOffset>
            </wp:positionH>
            <wp:positionV relativeFrom="paragraph">
              <wp:posOffset>15875</wp:posOffset>
            </wp:positionV>
            <wp:extent cx="222250" cy="130810"/>
            <wp:effectExtent l="0" t="0" r="6350" b="2540"/>
            <wp:wrapNone/>
            <wp:docPr id="13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editId="1AF3959A" wp14:anchorId="1AF39599">
            <wp:simplePos x="0" y="0"/>
            <wp:positionH relativeFrom="column">
              <wp:posOffset>766445</wp:posOffset>
            </wp:positionH>
            <wp:positionV relativeFrom="paragraph">
              <wp:posOffset>5715</wp:posOffset>
            </wp:positionV>
            <wp:extent cx="222250" cy="130810"/>
            <wp:effectExtent l="0" t="0" r="6350" b="2540"/>
            <wp:wrapNone/>
            <wp:docPr id="10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eastAsia="zh-CN"/>
        </w:rPr>
        <w:t xml:space="preserve">Dlouze stiskněte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ascii="Arial" w:hAnsi="Arial" w:cs="Arial"/>
          <w:sz w:val="22"/>
          <w:szCs w:val="22"/>
          <w:lang w:eastAsia="zh-CN"/>
        </w:rPr>
        <w:t xml:space="preserve">horní nebo dolní zóny dohromady 3 sekundy, zobrazení teploty se přepne mezi</w:t>
      </w:r>
      <w:r>
        <w:rPr>
          <w:rFonts w:ascii="Arial" w:hAnsi="Arial" w:cs="Arial"/>
          <w:sz w:val="22"/>
          <w:szCs w:val="22"/>
        </w:rPr>
        <w:t xml:space="preserve"> ℃ </w:t>
      </w:r>
      <w:r>
        <w:rPr>
          <w:rFonts w:ascii="Arial" w:hAnsi="Arial" w:cs="Arial"/>
          <w:sz w:val="22"/>
          <w:szCs w:val="22"/>
          <w:lang w:eastAsia="zh-CN"/>
        </w:rPr>
        <w:t xml:space="preserve">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℉.</w:t>
      </w:r>
    </w:p>
    <w:p w:rsidR="005A72EA" w:rsidRDefault="005A72EA" w14:paraId="1AF391F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bookmarkStart w:name="OLE_LINK3" w:id="8"/>
      <w:r>
        <w:rPr>
          <w:rFonts w:hint="eastAsia" w:ascii="Arial" w:hAnsi="Arial" w:cs="Arial"/>
          <w:sz w:val="22"/>
          <w:szCs w:val="22"/>
          <w:lang w:eastAsia="zh-CN"/>
        </w:rPr>
        <w:t xml:space="preserve">Rozsah regulace teploty：5-18</w:t>
      </w:r>
      <w:r>
        <w:rPr>
          <w:rFonts w:ascii="Arial" w:hAnsi="Arial" w:cs="Arial"/>
          <w:sz w:val="22"/>
          <w:szCs w:val="22"/>
        </w:rPr>
        <w:t xml:space="preserve"> ℃</w:t>
      </w:r>
    </w:p>
    <w:bookmarkEnd w:id="8"/>
    <w:p w:rsidR="005A72EA" w:rsidRDefault="005A72EA" w14:paraId="1AF391F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Výrobek </w:t>
      </w:r>
      <w:r>
        <w:rPr>
          <w:rFonts w:ascii="Arial" w:hAnsi="Arial" w:cs="Arial"/>
          <w:sz w:val="22"/>
          <w:szCs w:val="22"/>
          <w:lang w:eastAsia="zh-CN"/>
        </w:rPr>
        <w:t xml:space="preserve">má </w:t>
      </w:r>
      <w:r>
        <w:rPr>
          <w:rFonts w:ascii="Arial" w:hAnsi="Arial" w:cs="Arial"/>
          <w:sz w:val="22"/>
          <w:szCs w:val="22"/>
          <w:lang w:eastAsia="zh-CN"/>
        </w:rPr>
        <w:t xml:space="preserve">funkci vypnutí paměti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1F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1F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0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SimSun" w:hAnsi="SimSun" w:cs="SimSun"/>
          <w:szCs w:val="24"/>
        </w:rPr>
      </w:pPr>
      <w:r>
        <w:rPr>
          <w:rFonts w:hint="eastAsia" w:ascii="Segoe UI" w:hAnsi="Segoe UI" w:eastAsia="Segoe UI" w:cs="Segoe UI"/>
          <w:color w:val="2A2B2E"/>
          <w:sz w:val="21"/>
          <w:szCs w:val="21"/>
          <w:shd w:val="clear" w:color="auto" w:fill="FFFFFF"/>
        </w:rPr>
        <w:t xml:space="preserve">Používání WIFI </w:t>
      </w:r>
      <w:r>
        <w:rPr>
          <w:rFonts w:ascii="SimSun" w:hAnsi="SimSun" w:cs="SimSun"/>
          <w:szCs w:val="24"/>
        </w:rPr>
        <w:t xml:space="preserve">Kroky：</w:t>
      </w:r>
    </w:p>
    <w:p>
      <w:pPr>
        <w:numPr>
          <w:ilvl w:val="0"/>
          <w:numId w:val="14"/>
        </w:numP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Naskenováním kódu si stáhněte 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aplikaci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"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smart life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" 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a nainstalujte ji do svého telefonu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.</w:t>
      </w:r>
    </w:p>
    <w:p w:rsidR="005A72EA" w:rsidRDefault="005A72EA" w14:paraId="1AF39203" w14:textId="77777777">
      <w:pPr>
        <w:rPr>
          <w:rFonts w:ascii="SimSun" w:hAnsi="SimSun" w:cs="SimSun"/>
          <w:szCs w:val="24"/>
        </w:rPr>
      </w:pPr>
    </w:p>
    <w:p>
      <w:pPr>
        <w:rPr>
          <w:rFonts w:ascii="SimSun" w:hAnsi="SimSun" w:cs="SimSun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1AF3959C" wp14:anchorId="1AF3959B">
            <wp:simplePos x="0" y="0"/>
            <wp:positionH relativeFrom="column">
              <wp:posOffset>181610</wp:posOffset>
            </wp:positionH>
            <wp:positionV relativeFrom="paragraph">
              <wp:posOffset>3175</wp:posOffset>
            </wp:positionV>
            <wp:extent cx="1482090" cy="1470660"/>
            <wp:effectExtent l="0" t="0" r="3810" b="15240"/>
            <wp:wrapNone/>
            <wp:docPr id="29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05" w14:textId="77777777">
      <w:pPr>
        <w:rPr>
          <w:rFonts w:ascii="SimSun" w:hAnsi="SimSun" w:cs="SimSun"/>
          <w:szCs w:val="24"/>
        </w:rPr>
      </w:pPr>
    </w:p>
    <w:p w:rsidR="005A72EA" w:rsidRDefault="005A72EA" w14:paraId="1AF39206" w14:textId="77777777">
      <w:pPr>
        <w:rPr>
          <w:rFonts w:ascii="SimSun" w:hAnsi="SimSun" w:cs="SimSun"/>
          <w:szCs w:val="24"/>
        </w:rPr>
      </w:pPr>
    </w:p>
    <w:p w:rsidR="005A72EA" w:rsidRDefault="005A72EA" w14:paraId="1AF39207" w14:textId="77777777">
      <w:pPr>
        <w:rPr>
          <w:rFonts w:ascii="SimSun" w:hAnsi="SimSun" w:cs="SimSun"/>
          <w:szCs w:val="24"/>
        </w:rPr>
      </w:pPr>
    </w:p>
    <w:p w:rsidR="005A72EA" w:rsidRDefault="005A72EA" w14:paraId="1AF39208" w14:textId="77777777">
      <w:pPr>
        <w:rPr>
          <w:rFonts w:ascii="SimSun" w:hAnsi="SimSun" w:cs="SimSun"/>
          <w:szCs w:val="24"/>
        </w:rPr>
      </w:pPr>
    </w:p>
    <w:p w:rsidR="005A72EA" w:rsidRDefault="005A72EA" w14:paraId="1AF39209" w14:textId="77777777">
      <w:pPr>
        <w:rPr>
          <w:rFonts w:ascii="SimSun" w:hAnsi="SimSun" w:cs="SimSun"/>
          <w:szCs w:val="24"/>
        </w:rPr>
      </w:pPr>
    </w:p>
    <w:p w:rsidR="005A72EA" w:rsidRDefault="005A72EA" w14:paraId="1AF3920A" w14:textId="77777777">
      <w:pPr>
        <w:rPr>
          <w:rFonts w:ascii="SimSun" w:hAnsi="SimSun" w:cs="SimSun"/>
          <w:szCs w:val="24"/>
        </w:rPr>
      </w:pPr>
    </w:p>
    <w:p w:rsidR="005A72EA" w:rsidRDefault="005A72EA" w14:paraId="1AF3920B" w14:textId="77777777">
      <w:pPr>
        <w:rPr>
          <w:rFonts w:ascii="SimSun" w:hAnsi="SimSun" w:cs="SimSun"/>
          <w:szCs w:val="24"/>
        </w:rPr>
      </w:pPr>
    </w:p>
    <w:p>
      <w:pPr>
        <w:numPr>
          <w:ilvl w:val="0"/>
          <w:numId w:val="14"/>
        </w:numP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Zaregistrujte si osobní účet. 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A přihlaste se do domácí sítě WIFI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.</w:t>
      </w:r>
    </w:p>
    <w:p>
      <w:pPr>
        <w:rPr>
          <w:rFonts w:ascii="SimSun" w:hAnsi="SimSun" w:cs="SimSun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editId="1AF3959E" wp14:anchorId="1AF3959D">
            <wp:simplePos x="0" y="0"/>
            <wp:positionH relativeFrom="column">
              <wp:posOffset>3164205</wp:posOffset>
            </wp:positionH>
            <wp:positionV relativeFrom="paragraph">
              <wp:posOffset>165100</wp:posOffset>
            </wp:positionV>
            <wp:extent cx="241300" cy="241300"/>
            <wp:effectExtent l="0" t="0" r="6350" b="6350"/>
            <wp:wrapNone/>
            <wp:docPr id="108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4"/>
        </w:numP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Po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připojení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napájení stiskněte a podržte tlačítko po dobu 3 sekund, dokud se neozve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čtyřnásobné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pípnutí. Systém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přejde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do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stavu síťové shody. Podsvícení tlačítka začne svítit.</w:t>
      </w:r>
    </w:p>
    <w:p w:rsidR="005A72EA" w:rsidRDefault="005A72EA" w14:paraId="1AF3920F" w14:textId="77777777">
      <w:pPr>
        <w:rPr>
          <w:rFonts w:ascii="SimSun" w:hAnsi="SimSun" w:cs="SimSun"/>
          <w:szCs w:val="24"/>
        </w:rPr>
      </w:pPr>
    </w:p>
    <w:p>
      <w:pPr>
        <w:numPr>
          <w:ilvl w:val="0"/>
          <w:numId w:val="14"/>
        </w:numP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Na stránce APP klikněte na tlačítko "+" a přidejte zařízení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.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APP 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automaticky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vyhledá </w:t>
      </w:r>
      <w:r>
        <w:rPr>
          <w:rFonts w:ascii="Calibri" w:hAnsi="Calibri" w:eastAsia="Gilroy" w:cs="Calibri"/>
          <w:color w:val="000000"/>
          <w:szCs w:val="24"/>
          <w:shd w:val="clear" w:color="auto" w:fill="FFFFFF"/>
        </w:rPr>
        <w:t xml:space="preserve">zařízení a pokusí se o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připojení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. </w:t>
      </w:r>
    </w:p>
    <w:p w:rsidR="005A72EA" w:rsidRDefault="005A72EA" w14:paraId="1AF39211" w14:textId="77777777">
      <w:pPr>
        <w:jc w:val="both"/>
        <w:rPr>
          <w:rFonts w:ascii="SimSun" w:hAnsi="SimSun" w:cs="SimSun"/>
          <w:szCs w:val="24"/>
        </w:rPr>
      </w:pPr>
    </w:p>
    <w:p>
      <w:pPr>
        <w:numPr>
          <w:ilvl w:val="0"/>
          <w:numId w:val="14"/>
        </w:numP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Ikona zařízení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se zobrazí, když aplikace APP úspěšně vyhledá zařízení. Klikněte na ikonu a zadejte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heslo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WiFi.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 Poté počkejte na úplné připojení.</w:t>
      </w:r>
    </w:p>
    <w:p w:rsidR="005A72EA" w:rsidRDefault="005A72EA" w14:paraId="1AF39213" w14:textId="77777777">
      <w:pPr>
        <w:jc w:val="both"/>
        <w:rPr>
          <w:rFonts w:ascii="SimSun" w:hAnsi="SimSun" w:cs="SimSun"/>
          <w:szCs w:val="24"/>
        </w:rPr>
      </w:pPr>
    </w:p>
    <w:p>
      <w:pPr>
        <w:numPr>
          <w:ilvl w:val="0"/>
          <w:numId w:val="14"/>
        </w:numPr>
        <w:rPr>
          <w:rFonts w:ascii="Calibri" w:hAnsi="Calibri" w:cs="Calibri"/>
          <w:szCs w:val="24"/>
          <w:lang w:eastAsia="zh-CN"/>
        </w:rPr>
      </w:pPr>
      <w:r>
        <w:rPr>
          <w:rFonts w:ascii="Calibri" w:hAnsi="Calibri" w:cs="Calibri"/>
          <w:szCs w:val="24"/>
          <w:lang w:eastAsia="zh-CN"/>
        </w:rPr>
        <w:t xml:space="preserve">Po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úspěšném připojení </w:t>
      </w:r>
      <w:r>
        <w:rPr>
          <w:rFonts w:ascii="Calibri" w:hAnsi="Calibri" w:cs="Calibri"/>
          <w:szCs w:val="24"/>
          <w:lang w:eastAsia="zh-CN"/>
        </w:rPr>
        <w:t xml:space="preserve">sítě.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Podsvícení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přestane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svítit. APP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vstoupí do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hlavního okna ovládání chladiče vína. Nyní můžete APP používat. Zkontrolujte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síť </w:t>
      </w:r>
      <w:r>
        <w:rPr>
          <w:rFonts w:hint="eastAsia" w:ascii="Calibri" w:hAnsi="Calibri" w:cs="Calibri"/>
          <w:color w:val="000000"/>
          <w:szCs w:val="24"/>
          <w:shd w:val="clear" w:color="auto" w:fill="FFFFFF"/>
          <w:lang w:eastAsia="zh-CN"/>
        </w:rPr>
        <w:t xml:space="preserve">WIFI </w:t>
      </w:r>
      <w:r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  <w:t xml:space="preserve">a v případě neúspěšného připojení zkuste výše uvedené kroky zopakovat.</w:t>
      </w:r>
    </w:p>
    <w:p w:rsidR="005A72EA" w:rsidRDefault="005A72EA" w14:paraId="1AF39215" w14:textId="77777777">
      <w:pPr>
        <w:tabs>
          <w:tab w:val="left" w:pos="312"/>
        </w:tabs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</w:p>
    <w:p w:rsidR="005A72EA" w:rsidRDefault="005A72EA" w14:paraId="1AF39216" w14:textId="77777777">
      <w:pPr>
        <w:tabs>
          <w:tab w:val="left" w:pos="312"/>
        </w:tabs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</w:p>
    <w:p w:rsidR="005A72EA" w:rsidRDefault="005A72EA" w14:paraId="1AF39217" w14:textId="77777777">
      <w:pPr>
        <w:tabs>
          <w:tab w:val="left" w:pos="312"/>
        </w:tabs>
        <w:rPr>
          <w:rFonts w:ascii="Calibri" w:hAnsi="Calibri" w:cs="Calibri"/>
          <w:color w:val="000000"/>
          <w:szCs w:val="24"/>
          <w:shd w:val="clear" w:color="auto" w:fill="FFFFFF"/>
          <w:lang w:eastAsia="zh-CN"/>
        </w:rPr>
      </w:pPr>
    </w:p>
    <w:p w:rsidR="005A72EA" w:rsidRDefault="005A72EA" w14:paraId="1AF3921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5"/>
        </w:num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lastRenderedPageBreak/>
        <w:t xml:space="preserve">Schéma ukládání</w:t>
      </w:r>
    </w:p>
    <w:p w:rsidR="005A72EA" w:rsidRDefault="005A72EA" w14:paraId="1AF3921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Podle skutečné konfigurace vašeho výrobku zkontrolujte relativní schéma ukládání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A72EA" w:rsidRDefault="005A72EA" w14:paraId="1AF3921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 </w:t>
      </w:r>
      <w:r>
        <w:rPr>
          <w:rFonts w:ascii="Arial" w:hAnsi="Arial" w:cs="Arial"/>
          <w:sz w:val="22"/>
          <w:szCs w:val="22"/>
          <w:lang w:eastAsia="zh-CN"/>
        </w:rPr>
        <w:t xml:space="preserve">DVH-19.</w:t>
      </w:r>
      <w:r>
        <w:rPr>
          <w:rFonts w:ascii="Arial" w:hAnsi="Arial" w:cs="Arial"/>
          <w:sz w:val="22"/>
          <w:szCs w:val="22"/>
          <w:lang w:eastAsia="zh-CN"/>
        </w:rPr>
        <w:t xml:space="preserve">50</w:t>
      </w:r>
      <w:bookmarkStart w:name="OLE_LINK13" w:id="9"/>
      <w:r>
        <w:rPr>
          <w:rFonts w:ascii="Arial" w:hAnsi="Arial" w:cs="Arial"/>
          <w:sz w:val="22"/>
          <w:szCs w:val="22"/>
          <w:lang w:eastAsia="zh-CN"/>
        </w:rPr>
        <w:t xml:space="preserve"> ;</w:t>
      </w:r>
      <w:r>
        <w:rPr>
          <w:rFonts w:ascii="Arial" w:hAnsi="Arial" w:cs="Arial"/>
          <w:sz w:val="22"/>
          <w:szCs w:val="22"/>
          <w:lang w:eastAsia="zh-CN"/>
        </w:rPr>
        <w:t xml:space="preserve">DVS-19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.50</w:t>
      </w:r>
    </w:p>
    <w:p w:rsidR="005A72EA" w:rsidRDefault="005A72EA" w14:paraId="1AF3921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bookmarkEnd w:id="9"/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editId="1AF395A0" wp14:anchorId="1AF3959F">
            <wp:simplePos x="0" y="0"/>
            <wp:positionH relativeFrom="column">
              <wp:posOffset>-31750</wp:posOffset>
            </wp:positionH>
            <wp:positionV relativeFrom="paragraph">
              <wp:posOffset>132080</wp:posOffset>
            </wp:positionV>
            <wp:extent cx="6355080" cy="1479550"/>
            <wp:effectExtent l="0" t="0" r="7620" b="6350"/>
            <wp:wrapNone/>
            <wp:docPr id="25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2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color w:val="FF0000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4" w:id="10"/>
      <w:r>
        <w:rPr>
          <w:rFonts w:ascii="Arial" w:hAnsi="Arial" w:cs="Arial"/>
          <w:sz w:val="22"/>
          <w:szCs w:val="22"/>
          <w:lang w:eastAsia="zh-CN"/>
        </w:rPr>
        <w:t xml:space="preserve"> DVH-25.65;</w:t>
      </w:r>
      <w:bookmarkEnd w:id="10"/>
      <w:r>
        <w:rPr>
          <w:rFonts w:hint="eastAsia" w:ascii="Arial" w:hAnsi="Arial" w:cs="Arial"/>
          <w:sz w:val="22"/>
          <w:szCs w:val="22"/>
          <w:lang w:eastAsia="zh-CN"/>
        </w:rPr>
        <w:t xml:space="preserve"> DVS-25</w:t>
      </w:r>
      <w:r>
        <w:rPr>
          <w:rFonts w:ascii="Arial" w:hAnsi="Arial" w:cs="Arial"/>
          <w:sz w:val="22"/>
          <w:szCs w:val="22"/>
          <w:lang w:eastAsia="zh-CN"/>
        </w:rPr>
        <w:t xml:space="preserve">.65</w:t>
      </w:r>
    </w:p>
    <w:p w:rsidR="005A72EA" w:rsidRDefault="005A72EA" w14:paraId="1AF3922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eastAsia="zh-CN"/>
        </w:rPr>
        <w:drawing>
          <wp:anchor distT="0" distB="0" distL="114300" distR="114300" simplePos="0" relativeHeight="251685888" behindDoc="0" locked="0" layoutInCell="1" allowOverlap="1" wp14:editId="1AF395A2" wp14:anchorId="1AF395A1">
            <wp:simplePos x="0" y="0"/>
            <wp:positionH relativeFrom="column">
              <wp:posOffset>-302895</wp:posOffset>
            </wp:positionH>
            <wp:positionV relativeFrom="paragraph">
              <wp:posOffset>10795</wp:posOffset>
            </wp:positionV>
            <wp:extent cx="6845935" cy="1831340"/>
            <wp:effectExtent l="0" t="0" r="12065" b="16510"/>
            <wp:wrapNone/>
            <wp:docPr id="27" name="图片 124" descr="JG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4" descr="JG41B"/>
                    <pic:cNvPicPr>
                      <a:picLocks noChangeAspect="1"/>
                    </pic:cNvPicPr>
                  </pic:nvPicPr>
                  <pic:blipFill>
                    <a:blip r:embed="rId32"/>
                    <a:srcRect t="32358" b="34204"/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2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2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3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 </w:t>
      </w:r>
      <w:r>
        <w:rPr>
          <w:rFonts w:ascii="Arial" w:hAnsi="Arial" w:cs="Arial"/>
          <w:sz w:val="22"/>
          <w:szCs w:val="22"/>
          <w:lang w:eastAsia="zh-CN"/>
        </w:rPr>
        <w:t xml:space="preserve">DVH-44.</w:t>
      </w:r>
      <w:r>
        <w:rPr>
          <w:rFonts w:ascii="Arial" w:hAnsi="Arial" w:cs="Arial"/>
          <w:sz w:val="22"/>
          <w:szCs w:val="22"/>
          <w:lang w:eastAsia="zh-CN"/>
        </w:rPr>
        <w:t xml:space="preserve">120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DVS-44.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120</w:t>
      </w:r>
    </w:p>
    <w:p w:rsidR="005A72EA" w:rsidRDefault="005A72EA" w14:paraId="1AF3923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eastAsia="zh-CN"/>
        </w:rPr>
        <w:drawing>
          <wp:anchor distT="0" distB="0" distL="114300" distR="114300" simplePos="0" relativeHeight="251686912" behindDoc="0" locked="0" layoutInCell="1" allowOverlap="1" wp14:editId="1AF395A4" wp14:anchorId="1AF395A3">
            <wp:simplePos x="0" y="0"/>
            <wp:positionH relativeFrom="column">
              <wp:posOffset>-259080</wp:posOffset>
            </wp:positionH>
            <wp:positionV relativeFrom="paragraph">
              <wp:posOffset>158115</wp:posOffset>
            </wp:positionV>
            <wp:extent cx="6682740" cy="2391410"/>
            <wp:effectExtent l="0" t="0" r="3810" b="8890"/>
            <wp:wrapNone/>
            <wp:docPr id="28" name="图片 125" descr="JG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5" descr="JG48B"/>
                    <pic:cNvPicPr>
                      <a:picLocks noChangeAspect="1"/>
                    </pic:cNvPicPr>
                  </pic:nvPicPr>
                  <pic:blipFill>
                    <a:blip r:embed="rId33"/>
                    <a:srcRect t="27232" b="28038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3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4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5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5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5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5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2" w:id="11"/>
      <w:r>
        <w:rPr>
          <w:rFonts w:ascii="Arial" w:hAnsi="Arial" w:cs="Arial"/>
          <w:sz w:val="22"/>
          <w:szCs w:val="22"/>
          <w:lang w:eastAsia="zh-CN"/>
        </w:rPr>
        <w:t xml:space="preserve"> DVH-70.</w:t>
      </w:r>
      <w:r>
        <w:rPr>
          <w:rFonts w:ascii="Arial" w:hAnsi="Arial" w:cs="Arial"/>
          <w:sz w:val="22"/>
          <w:szCs w:val="22"/>
          <w:lang w:eastAsia="zh-CN"/>
        </w:rPr>
        <w:t xml:space="preserve">185</w:t>
      </w:r>
      <w:bookmarkEnd w:id="11"/>
      <w:r>
        <w:rPr>
          <w:rFonts w:ascii="Arial" w:hAnsi="Arial" w:cs="Arial"/>
          <w:sz w:val="22"/>
          <w:szCs w:val="22"/>
          <w:lang w:eastAsia="zh-CN"/>
        </w:rPr>
        <w:t xml:space="preserve"> ;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DVS-70</w:t>
      </w:r>
      <w:r>
        <w:rPr>
          <w:rFonts w:ascii="Arial" w:hAnsi="Arial" w:cs="Arial"/>
          <w:sz w:val="22"/>
          <w:szCs w:val="22"/>
          <w:lang w:eastAsia="zh-CN"/>
        </w:rPr>
        <w:t xml:space="preserve">.185</w:t>
      </w:r>
    </w:p>
    <w:p w:rsidR="005A72EA" w:rsidRDefault="00844E75" w14:paraId="1AF39255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szCs w:val="24"/>
          <w:lang w:eastAsia="zh-CN"/>
        </w:rPr>
        <w:t xml:space="preserve"> </w:t>
      </w: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noProof/>
          <w:szCs w:val="24"/>
          <w:lang w:eastAsia="zh-CN"/>
        </w:rPr>
        <w:drawing>
          <wp:anchor distT="0" distB="0" distL="114300" distR="114300" simplePos="0" relativeHeight="251684864" behindDoc="0" locked="0" layoutInCell="1" allowOverlap="1" wp14:editId="1AF395A6" wp14:anchorId="1AF395A5">
            <wp:simplePos x="0" y="0"/>
            <wp:positionH relativeFrom="column">
              <wp:posOffset>-309245</wp:posOffset>
            </wp:positionH>
            <wp:positionV relativeFrom="paragraph">
              <wp:posOffset>66675</wp:posOffset>
            </wp:positionV>
            <wp:extent cx="6862445" cy="3077210"/>
            <wp:effectExtent l="0" t="0" r="14605" b="8890"/>
            <wp:wrapNone/>
            <wp:docPr id="26" name="图片 123" descr="JG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3" descr="JG72B"/>
                    <pic:cNvPicPr>
                      <a:picLocks noChangeAspect="1"/>
                    </pic:cNvPicPr>
                  </pic:nvPicPr>
                  <pic:blipFill>
                    <a:blip r:embed="rId34"/>
                    <a:srcRect t="21901" b="22050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844E75" w14:paraId="1AF39257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noProof/>
          <w:szCs w:val="24"/>
          <w:lang w:eastAsia="zh-CN"/>
        </w:rPr>
        <w:drawing>
          <wp:inline distT="0" distB="0" distL="114300" distR="114300" wp14:anchorId="1AF395A7" wp14:editId="1AF395A8">
            <wp:extent cx="5810250" cy="4648200"/>
            <wp:effectExtent l="0" t="0" r="0" b="0"/>
            <wp:docPr id="125" name="图片 71" descr="JG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1" descr="JG72B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EA" w:rsidRDefault="005A72EA" w14:paraId="1AF39258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9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A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B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C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D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E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5F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0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1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2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5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6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7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8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9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A72EA" w:rsidRDefault="005A72EA" w14:paraId="1AF3926A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numPr>
          <w:ilvl w:val="0"/>
          <w:numId w:val="16"/>
        </w:num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Police</w:t>
      </w:r>
    </w:p>
    <w:p>
      <w:pPr>
        <w:numPr>
          <w:ilvl w:val="0"/>
          <w:numId w:val="17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Podle skutečné konfigurace vašeho produktu zkontrolujte relativní Odstranit nebo vyměnit stojany</w:t>
      </w:r>
      <w:r>
        <w:rPr>
          <w:rFonts w:hint="eastAsia" w:ascii="Arial" w:hAnsi="Arial" w:cs="Arial"/>
          <w:bCs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7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Aby nedošlo k poškození těsnění dvířek, dbejte na to, abyste při vytahování </w:t>
      </w: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polic z přihrádky na kolejnice </w:t>
      </w: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měli dvířka zcela otevřená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82816" behindDoc="0" locked="0" layoutInCell="1" allowOverlap="1" wp14:editId="1AF395AA" wp14:anchorId="1AF395A9">
            <wp:simplePos x="0" y="0"/>
            <wp:positionH relativeFrom="column">
              <wp:posOffset>142875</wp:posOffset>
            </wp:positionH>
            <wp:positionV relativeFrom="paragraph">
              <wp:posOffset>74295</wp:posOffset>
            </wp:positionV>
            <wp:extent cx="4926330" cy="1913890"/>
            <wp:effectExtent l="0" t="0" r="7620" b="10160"/>
            <wp:wrapNone/>
            <wp:docPr id="24" name="图片 74" descr="QQ截图2014061809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4" descr="QQ截图20140618090350"/>
                    <pic:cNvPicPr>
                      <a:picLocks noChangeAspect="1"/>
                    </pic:cNvPicPr>
                  </pic:nvPicPr>
                  <pic:blipFill>
                    <a:blip r:embed="rId35"/>
                    <a:srcRect t="1520" r="1222" b="3009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6F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0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1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2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3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4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5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6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7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8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9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A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>
      <w:pPr>
        <w:numPr>
          <w:ilvl w:val="0"/>
          <w:numId w:val="18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Úplně vysuňte polici, kterou chcete vyjmout (obr. A)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8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Zvedněte přední část police nahoru (obr. A)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8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Přidržením kolejnice police zatlačte polici dovnitř a pak nahoru, aby se uvolnila ze zadních 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tlumičů </w:t>
      </w: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(obr. 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B).</w:t>
      </w:r>
    </w:p>
    <w:p w:rsidR="005A72EA" w:rsidRDefault="005A72EA" w14:paraId="1AF3927E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7F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0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1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2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3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4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A72EA" w:rsidRDefault="005A72EA" w14:paraId="1AF3928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286" w14:textId="77777777">
      <w:pPr>
        <w:pStyle w:val="c4"/>
        <w:tabs>
          <w:tab w:val="left" w:pos="720"/>
        </w:tabs>
        <w:spacing w:line="260" w:lineRule="exact"/>
        <w:ind w:firstLine="440" w:firstLineChars="200"/>
        <w:jc w:val="lef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5"/>
        </w:num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t xml:space="preserve"> INSTALAČNÍ ROZMĚRY</w:t>
      </w:r>
    </w:p>
    <w:p w:rsidR="005A72EA" w:rsidRDefault="005A72EA" w14:paraId="1AF3928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t xml:space="preserve">DVH-19.50</w:t>
      </w: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noProof/>
        </w:rPr>
        <w:drawing>
          <wp:anchor distT="0" distB="0" distL="114935" distR="114935" simplePos="0" relativeHeight="251750400" behindDoc="0" locked="0" layoutInCell="1" allowOverlap="1" wp14:editId="1AF395AC" wp14:anchorId="1AF395AB">
            <wp:simplePos x="0" y="0"/>
            <wp:positionH relativeFrom="column">
              <wp:posOffset>49530</wp:posOffset>
            </wp:positionH>
            <wp:positionV relativeFrom="paragraph">
              <wp:posOffset>24130</wp:posOffset>
            </wp:positionV>
            <wp:extent cx="5447665" cy="3863340"/>
            <wp:effectExtent l="0" t="0" r="635" b="3810"/>
            <wp:wrapNone/>
            <wp:docPr id="1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28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8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8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8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8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844E75" w14:paraId="1AF3929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1AF395AD" wp14:editId="1AF395AE">
            <wp:extent cx="5810250" cy="4648200"/>
            <wp:effectExtent l="0" t="0" r="0" b="0"/>
            <wp:docPr id="126" name="图片 81" descr="J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1" descr="JG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EA" w:rsidRDefault="005A72EA" w14:paraId="1AF3929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9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 DVS-19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.50</w:t>
      </w: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751424" behindDoc="0" locked="0" layoutInCell="1" allowOverlap="1" wp14:editId="1AF395B0" wp14:anchorId="1AF395AF">
            <wp:simplePos x="0" y="0"/>
            <wp:positionH relativeFrom="column">
              <wp:posOffset>-125095</wp:posOffset>
            </wp:positionH>
            <wp:positionV relativeFrom="paragraph">
              <wp:posOffset>68580</wp:posOffset>
            </wp:positionV>
            <wp:extent cx="6108700" cy="4372610"/>
            <wp:effectExtent l="0" t="0" r="6350" b="8890"/>
            <wp:wrapNone/>
            <wp:docPr id="144" name="图片 144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ST 22"/>
                    <pic:cNvPicPr>
                      <a:picLocks noChangeAspect="1"/>
                    </pic:cNvPicPr>
                  </pic:nvPicPr>
                  <pic:blipFill>
                    <a:blip r:embed="rId38"/>
                    <a:srcRect l="10411" t="11483" r="5107" b="1293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2A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844E75" w14:paraId="1AF392A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1AF395B1" wp14:editId="1AF395B2">
            <wp:extent cx="5806440" cy="4645025"/>
            <wp:effectExtent l="0" t="0" r="3810" b="3175"/>
            <wp:docPr id="143" name="图片 143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ST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EA" w:rsidRDefault="005A72EA" w14:paraId="1AF392A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A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844E75" w14:paraId="1AF392B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1AF395B3" wp14:editId="1AF395B4">
            <wp:extent cx="5806440" cy="4645025"/>
            <wp:effectExtent l="0" t="0" r="3810" b="3175"/>
            <wp:docPr id="134" name="图片 134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ST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EA" w:rsidRDefault="005A72EA" w14:paraId="1AF392B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B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/>
          <w:i/>
          <w:noProof/>
          <w:lang w:eastAsia="zh-CN"/>
        </w:rPr>
        <w:drawing>
          <wp:anchor distT="0" distB="0" distL="114935" distR="114935" simplePos="0" relativeHeight="251749376" behindDoc="0" locked="0" layoutInCell="1" allowOverlap="1" wp14:editId="1AF395B6" wp14:anchorId="1AF395B5">
            <wp:simplePos x="0" y="0"/>
            <wp:positionH relativeFrom="column">
              <wp:posOffset>2540</wp:posOffset>
            </wp:positionH>
            <wp:positionV relativeFrom="paragraph">
              <wp:posOffset>155575</wp:posOffset>
            </wp:positionV>
            <wp:extent cx="5492115" cy="4227830"/>
            <wp:effectExtent l="0" t="0" r="13335" b="1270"/>
            <wp:wrapNone/>
            <wp:docPr id="140" name="图片 140" descr="HI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HI 41"/>
                    <pic:cNvPicPr>
                      <a:picLocks noChangeAspect="1"/>
                    </pic:cNvPicPr>
                  </pic:nvPicPr>
                  <pic:blipFill>
                    <a:blip r:embed="rId39"/>
                    <a:srcRect l="6562" t="5701" r="1684" b="6015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  <w:lang w:eastAsia="zh-CN"/>
        </w:rPr>
        <w:t xml:space="preserve">DVH-25.65</w:t>
      </w:r>
    </w:p>
    <w:p w:rsidR="005A72EA" w:rsidRDefault="005A72EA" w14:paraId="1AF392C1" w14:textId="77777777">
      <w:pPr>
        <w:pStyle w:val="16"/>
        <w:ind w:firstLine="1200" w:firstLineChars="500"/>
        <w:jc w:val="both"/>
      </w:pPr>
    </w:p>
    <w:p w:rsidR="005A72EA" w:rsidRDefault="005A72EA" w14:paraId="1AF392C2" w14:textId="77777777">
      <w:pPr>
        <w:pStyle w:val="16"/>
        <w:ind w:firstLine="1200" w:firstLineChars="500"/>
        <w:jc w:val="both"/>
      </w:pPr>
    </w:p>
    <w:p w:rsidR="005A72EA" w:rsidRDefault="005A72EA" w14:paraId="1AF392C3" w14:textId="77777777">
      <w:pPr>
        <w:pStyle w:val="16"/>
        <w:jc w:val="both"/>
      </w:pPr>
    </w:p>
    <w:p w:rsidR="005A72EA" w:rsidRDefault="005A72EA" w14:paraId="1AF392C4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5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844E75" w14:paraId="1AF392C6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zh-CN"/>
        </w:rPr>
        <w:drawing>
          <wp:inline distT="0" distB="0" distL="114300" distR="114300" wp14:anchorId="1AF395B7" wp14:editId="1AF395B8">
            <wp:extent cx="5806440" cy="4645025"/>
            <wp:effectExtent l="0" t="0" r="3810" b="3175"/>
            <wp:docPr id="138" name="图片 138" descr="HI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HI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EA" w:rsidRDefault="005A72EA" w14:paraId="1AF392C7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8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CD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CE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CF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D0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D1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D2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D3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A72EA" w:rsidRDefault="005A72EA" w14:paraId="1AF392D4" w14:textId="77777777">
      <w:pPr>
        <w:pStyle w:val="Szvegtrzs3"/>
        <w:tabs>
          <w:tab w:val="left" w:pos="360"/>
          <w:tab w:val="left" w:pos="720"/>
          <w:tab w:val="left" w:pos="6360"/>
        </w:tabs>
        <w:rPr>
          <w:i/>
          <w:lang w:eastAsia="zh-CN"/>
        </w:rPr>
      </w:pPr>
    </w:p>
    <w:p w:rsidR="005A72EA" w:rsidRDefault="005A72EA" w14:paraId="1AF392D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6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DVS-25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.65</w:t>
      </w:r>
    </w:p>
    <w:p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zh-CN"/>
        </w:rPr>
        <w:drawing>
          <wp:anchor distT="0" distB="0" distL="114935" distR="114935" simplePos="0" relativeHeight="251752448" behindDoc="0" locked="0" layoutInCell="1" allowOverlap="1" wp14:editId="1AF395BA" wp14:anchorId="1AF395B9">
            <wp:simplePos x="0" y="0"/>
            <wp:positionH relativeFrom="column">
              <wp:posOffset>-119380</wp:posOffset>
            </wp:positionH>
            <wp:positionV relativeFrom="paragraph">
              <wp:posOffset>27305</wp:posOffset>
            </wp:positionV>
            <wp:extent cx="5880735" cy="4316730"/>
            <wp:effectExtent l="0" t="0" r="5715" b="7620"/>
            <wp:wrapNone/>
            <wp:docPr id="149" name="图片 149" descr="S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ST 41"/>
                    <pic:cNvPicPr>
                      <a:picLocks noChangeAspect="1"/>
                    </pic:cNvPicPr>
                  </pic:nvPicPr>
                  <pic:blipFill>
                    <a:blip r:embed="rId40"/>
                    <a:srcRect l="6146" t="12536" r="4287"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2D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D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E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DF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0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1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2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3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4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6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7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8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D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E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EF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F0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2F1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bookmarkStart w:name="OLE_LINK11" w:id="12"/>
    </w:p>
    <w:p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sz w:val="22"/>
          <w:szCs w:val="22"/>
          <w:lang w:eastAsia="zh-CN"/>
        </w:rPr>
        <w:lastRenderedPageBreak/>
        <w:t xml:space="preserve">DVH-44.120</w:t>
      </w:r>
      <w:bookmarkEnd w:id="12"/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753472" behindDoc="0" locked="0" layoutInCell="1" allowOverlap="1" wp14:editId="1AF395BC" wp14:anchorId="1AF395BB">
            <wp:simplePos x="0" y="0"/>
            <wp:positionH relativeFrom="column">
              <wp:posOffset>-283210</wp:posOffset>
            </wp:positionH>
            <wp:positionV relativeFrom="paragraph">
              <wp:posOffset>36830</wp:posOffset>
            </wp:positionV>
            <wp:extent cx="6438265" cy="5762625"/>
            <wp:effectExtent l="0" t="0" r="635" b="9525"/>
            <wp:wrapNone/>
            <wp:docPr id="151" name="图片 151" descr="HI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HI 48"/>
                    <pic:cNvPicPr>
                      <a:picLocks noChangeAspect="1"/>
                    </pic:cNvPicPr>
                  </pic:nvPicPr>
                  <pic:blipFill>
                    <a:blip r:embed="rId41"/>
                    <a:srcRect l="4878" t="3158" r="10805" b="2515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2F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2F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2F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0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1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>
      <w:pPr>
        <w:pStyle w:val="c4"/>
        <w:tabs>
          <w:tab w:val="left" w:pos="720"/>
        </w:tabs>
        <w:spacing w:line="260" w:lineRule="exact"/>
        <w:ind w:firstLine="442" w:firstLineChars="20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DVS-44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.120</w:t>
      </w:r>
    </w:p>
    <w:p w:rsidR="005A72EA" w:rsidRDefault="005A72EA" w14:paraId="1AF3932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747328" behindDoc="0" locked="0" layoutInCell="1" allowOverlap="1" wp14:editId="1AF395BE" wp14:anchorId="1AF395BD">
            <wp:simplePos x="0" y="0"/>
            <wp:positionH relativeFrom="column">
              <wp:posOffset>-454660</wp:posOffset>
            </wp:positionH>
            <wp:positionV relativeFrom="paragraph">
              <wp:posOffset>81280</wp:posOffset>
            </wp:positionV>
            <wp:extent cx="6504305" cy="5800090"/>
            <wp:effectExtent l="0" t="0" r="10795" b="10160"/>
            <wp:wrapNone/>
            <wp:docPr id="132" name="图片 132" descr="S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ST 48"/>
                    <pic:cNvPicPr>
                      <a:picLocks noChangeAspect="1"/>
                    </pic:cNvPicPr>
                  </pic:nvPicPr>
                  <pic:blipFill>
                    <a:blip r:embed="rId42"/>
                    <a:srcRect l="5546" t="4753" r="10219" b="1360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32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2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3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3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3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4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4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5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6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6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ind w:firstLine="442" w:firstLineChars="200"/>
        <w:jc w:val="both"/>
        <w:rPr>
          <w:rFonts w:ascii="Arial" w:hAnsi="Arial" w:cs="Arial"/>
          <w:b/>
          <w:sz w:val="22"/>
          <w:szCs w:val="22"/>
          <w:lang w:eastAsia="zh-CN"/>
        </w:rPr>
      </w:pPr>
      <w:bookmarkStart w:name="OLE_LINK18" w:id="13"/>
      <w:r>
        <w:rPr>
          <w:rFonts w:ascii="Arial" w:hAnsi="Arial" w:cs="Arial"/>
          <w:b/>
          <w:sz w:val="22"/>
          <w:szCs w:val="22"/>
          <w:lang w:eastAsia="zh-CN"/>
        </w:rPr>
        <w:lastRenderedPageBreak/>
        <w:t xml:space="preserve">DVH-70.185</w:t>
      </w:r>
    </w:p>
    <w:bookmarkEnd w:id="13"/>
    <w:p w:rsidR="005A72EA" w:rsidRDefault="005A72EA" w14:paraId="1AF3936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754496" behindDoc="0" locked="0" layoutInCell="1" allowOverlap="1" wp14:editId="1AF395C0" wp14:anchorId="1AF395BF">
            <wp:simplePos x="0" y="0"/>
            <wp:positionH relativeFrom="column">
              <wp:posOffset>-518795</wp:posOffset>
            </wp:positionH>
            <wp:positionV relativeFrom="paragraph">
              <wp:posOffset>1905</wp:posOffset>
            </wp:positionV>
            <wp:extent cx="6772275" cy="6875780"/>
            <wp:effectExtent l="0" t="0" r="9525" b="1270"/>
            <wp:wrapNone/>
            <wp:docPr id="155" name="图片 155" descr="HI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HI 72"/>
                    <pic:cNvPicPr>
                      <a:picLocks noChangeAspect="1"/>
                    </pic:cNvPicPr>
                  </pic:nvPicPr>
                  <pic:blipFill>
                    <a:blip r:embed="rId43"/>
                    <a:srcRect l="8519" t="-629" r="15529" b="4252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36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6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6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6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6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7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8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 DVS-70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.185</w:t>
      </w:r>
    </w:p>
    <w:p w:rsidR="005A72EA" w:rsidRDefault="005A72EA" w14:paraId="1AF3939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748352" behindDoc="0" locked="0" layoutInCell="1" allowOverlap="1" wp14:editId="1AF395C2" wp14:anchorId="1AF395C1">
            <wp:simplePos x="0" y="0"/>
            <wp:positionH relativeFrom="column">
              <wp:posOffset>-546100</wp:posOffset>
            </wp:positionH>
            <wp:positionV relativeFrom="paragraph">
              <wp:posOffset>111125</wp:posOffset>
            </wp:positionV>
            <wp:extent cx="6616700" cy="6793230"/>
            <wp:effectExtent l="0" t="0" r="12700" b="7620"/>
            <wp:wrapNone/>
            <wp:docPr id="133" name="图片 133" descr="S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ST 72"/>
                    <pic:cNvPicPr>
                      <a:picLocks noChangeAspect="1"/>
                    </pic:cNvPicPr>
                  </pic:nvPicPr>
                  <pic:blipFill>
                    <a:blip r:embed="rId44"/>
                    <a:srcRect l="8519" r="15201" b="210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2EA" w:rsidRDefault="005A72EA" w14:paraId="1AF3939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9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A72EA" w:rsidRDefault="005A72EA" w14:paraId="1AF393A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A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B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C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D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A72EA" w:rsidRDefault="005A72EA" w14:paraId="1AF393D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A72EA" w:rsidRDefault="005A72EA" w14:paraId="1AF393D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numPr>
          <w:ilvl w:val="0"/>
          <w:numId w:val="15"/>
        </w:numPr>
        <w:spacing w:line="260" w:lineRule="exact"/>
        <w:rPr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Jak změnit úhel otevření dveří </w:t>
      </w:r>
    </w:p>
    <w:p w:rsidR="005A72EA" w:rsidRDefault="005A72EA" w14:paraId="1AF393D4" w14:textId="77777777">
      <w:pPr>
        <w:spacing w:line="260" w:lineRule="exact"/>
        <w:rPr>
          <w:lang w:eastAsia="zh-CN"/>
        </w:rPr>
      </w:pP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Závěs Hettich</w:t>
      </w:r>
      <w:bookmarkStart w:name="OLE_LINK10" w:id="14"/>
      <w:r>
        <w:rPr>
          <w:rFonts w:hint="eastAsia" w:ascii="Arial" w:hAnsi="Arial" w:cs="Arial"/>
          <w:sz w:val="22"/>
          <w:szCs w:val="22"/>
          <w:lang w:eastAsia="zh-CN"/>
        </w:rPr>
        <w:t xml:space="preserve"> pro</w:t>
      </w:r>
      <w:bookmarkStart w:name="OLE_LINK15" w:id="15"/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 DVH-25.65</w:t>
      </w:r>
      <w:bookmarkEnd w:id="15"/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 ; DVH-44.120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, 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DVH-70.185.</w:t>
      </w:r>
      <w:bookmarkEnd w:id="14"/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935" distR="114935" simplePos="0" relativeHeight="251695104" behindDoc="0" locked="0" layoutInCell="1" allowOverlap="1" wp14:editId="1AF395C4" wp14:anchorId="1AF395C3">
            <wp:simplePos x="0" y="0"/>
            <wp:positionH relativeFrom="column">
              <wp:posOffset>81280</wp:posOffset>
            </wp:positionH>
            <wp:positionV relativeFrom="paragraph">
              <wp:posOffset>113665</wp:posOffset>
            </wp:positionV>
            <wp:extent cx="5541645" cy="6094730"/>
            <wp:effectExtent l="0" t="0" r="1905" b="1270"/>
            <wp:wrapNone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3D7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3D8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3D9" w14:textId="77777777">
      <w:pPr>
        <w:ind w:firstLine="960" w:firstLineChars="400"/>
        <w:rPr>
          <w:lang w:eastAsia="zh-CN"/>
        </w:rPr>
      </w:pPr>
    </w:p>
    <w:p w:rsidR="005A72EA" w:rsidRDefault="005A72EA" w14:paraId="1AF393DA" w14:textId="77777777">
      <w:pPr>
        <w:ind w:firstLine="960" w:firstLineChars="400"/>
      </w:pPr>
    </w:p>
    <w:p w:rsidR="005A72EA" w:rsidRDefault="005A72EA" w14:paraId="1AF393DB" w14:textId="77777777">
      <w:pPr>
        <w:ind w:firstLine="960" w:firstLineChars="400"/>
      </w:pPr>
    </w:p>
    <w:p w:rsidR="005A72EA" w:rsidRDefault="005A72EA" w14:paraId="1AF393DC" w14:textId="77777777">
      <w:pPr>
        <w:ind w:firstLine="960" w:firstLineChars="400"/>
      </w:pPr>
    </w:p>
    <w:p w:rsidR="005A72EA" w:rsidRDefault="005A72EA" w14:paraId="1AF393DD" w14:textId="77777777">
      <w:pPr>
        <w:ind w:firstLine="960" w:firstLineChars="400"/>
      </w:pPr>
    </w:p>
    <w:p w:rsidR="005A72EA" w:rsidRDefault="005A72EA" w14:paraId="1AF393DE" w14:textId="77777777">
      <w:pPr>
        <w:ind w:firstLine="960" w:firstLineChars="400"/>
      </w:pPr>
    </w:p>
    <w:p w:rsidR="005A72EA" w:rsidRDefault="005A72EA" w14:paraId="1AF393DF" w14:textId="77777777">
      <w:pPr>
        <w:ind w:firstLine="960" w:firstLineChars="400"/>
      </w:pPr>
    </w:p>
    <w:p w:rsidR="005A72EA" w:rsidRDefault="005A72EA" w14:paraId="1AF393E0" w14:textId="77777777">
      <w:pPr>
        <w:ind w:firstLine="960" w:firstLineChars="400"/>
      </w:pPr>
    </w:p>
    <w:p w:rsidR="005A72EA" w:rsidRDefault="005A72EA" w14:paraId="1AF393E1" w14:textId="77777777">
      <w:pPr>
        <w:ind w:firstLine="960" w:firstLineChars="400"/>
      </w:pPr>
    </w:p>
    <w:p w:rsidR="005A72EA" w:rsidRDefault="005A72EA" w14:paraId="1AF393E2" w14:textId="77777777">
      <w:pPr>
        <w:ind w:firstLine="960" w:firstLineChars="400"/>
      </w:pPr>
    </w:p>
    <w:p w:rsidR="005A72EA" w:rsidRDefault="005A72EA" w14:paraId="1AF393E3" w14:textId="77777777">
      <w:pPr>
        <w:ind w:firstLine="960" w:firstLineChars="400"/>
      </w:pPr>
    </w:p>
    <w:p w:rsidR="005A72EA" w:rsidRDefault="005A72EA" w14:paraId="1AF393E4" w14:textId="77777777">
      <w:pPr>
        <w:ind w:firstLine="960" w:firstLineChars="400"/>
      </w:pPr>
    </w:p>
    <w:p w:rsidR="005A72EA" w:rsidRDefault="005A72EA" w14:paraId="1AF393E5" w14:textId="77777777">
      <w:pPr>
        <w:ind w:firstLine="960" w:firstLineChars="400"/>
      </w:pPr>
    </w:p>
    <w:p w:rsidR="005A72EA" w:rsidRDefault="005A72EA" w14:paraId="1AF393E6" w14:textId="77777777">
      <w:pPr>
        <w:ind w:firstLine="960" w:firstLineChars="400"/>
      </w:pPr>
    </w:p>
    <w:p w:rsidR="005A72EA" w:rsidRDefault="005A72EA" w14:paraId="1AF393E7" w14:textId="77777777">
      <w:pPr>
        <w:ind w:firstLine="960" w:firstLineChars="400"/>
        <w:rPr>
          <w:lang w:eastAsia="zh-CN"/>
        </w:rPr>
      </w:pPr>
    </w:p>
    <w:p w:rsidR="005A72EA" w:rsidRDefault="005A72EA" w14:paraId="1AF393E8" w14:textId="77777777">
      <w:pPr>
        <w:ind w:firstLine="960" w:firstLineChars="400"/>
        <w:rPr>
          <w:lang w:eastAsia="zh-CN"/>
        </w:rPr>
      </w:pPr>
    </w:p>
    <w:p w:rsidR="005A72EA" w:rsidRDefault="005A72EA" w14:paraId="1AF393E9" w14:textId="77777777">
      <w:pPr>
        <w:ind w:firstLine="960" w:firstLineChars="400"/>
        <w:rPr>
          <w:lang w:eastAsia="zh-CN"/>
        </w:rPr>
      </w:pPr>
    </w:p>
    <w:p w:rsidR="005A72EA" w:rsidRDefault="005A72EA" w14:paraId="1AF393EA" w14:textId="77777777">
      <w:pPr>
        <w:ind w:firstLine="960" w:firstLineChars="400"/>
        <w:rPr>
          <w:lang w:eastAsia="zh-CN"/>
        </w:rPr>
      </w:pPr>
    </w:p>
    <w:p w:rsidR="005A72EA" w:rsidRDefault="005A72EA" w14:paraId="1AF393EB" w14:textId="77777777">
      <w:pPr>
        <w:ind w:firstLine="960" w:firstLineChars="400"/>
        <w:rPr>
          <w:lang w:eastAsia="zh-CN"/>
        </w:rPr>
      </w:pPr>
    </w:p>
    <w:p w:rsidR="005A72EA" w:rsidRDefault="005A72EA" w14:paraId="1AF393EC" w14:textId="77777777">
      <w:pPr>
        <w:ind w:firstLine="960" w:firstLineChars="400"/>
        <w:rPr>
          <w:lang w:eastAsia="zh-CN"/>
        </w:rPr>
      </w:pPr>
    </w:p>
    <w:p w:rsidR="005A72EA" w:rsidRDefault="005A72EA" w14:paraId="1AF393ED" w14:textId="77777777">
      <w:pPr>
        <w:ind w:firstLine="960" w:firstLineChars="400"/>
        <w:rPr>
          <w:lang w:eastAsia="zh-CN"/>
        </w:rPr>
      </w:pPr>
    </w:p>
    <w:p w:rsidR="005A72EA" w:rsidRDefault="005A72EA" w14:paraId="1AF393EE" w14:textId="77777777">
      <w:pPr>
        <w:ind w:firstLine="960" w:firstLineChars="400"/>
        <w:rPr>
          <w:lang w:eastAsia="zh-CN"/>
        </w:rPr>
      </w:pPr>
    </w:p>
    <w:p w:rsidR="005A72EA" w:rsidRDefault="005A72EA" w14:paraId="1AF393EF" w14:textId="77777777">
      <w:pPr>
        <w:ind w:firstLine="960" w:firstLineChars="400"/>
        <w:rPr>
          <w:lang w:eastAsia="zh-CN"/>
        </w:rPr>
      </w:pPr>
    </w:p>
    <w:p w:rsidR="005A72EA" w:rsidRDefault="005A72EA" w14:paraId="1AF393F0" w14:textId="77777777">
      <w:pPr>
        <w:ind w:firstLine="960" w:firstLineChars="400"/>
        <w:rPr>
          <w:lang w:eastAsia="zh-CN"/>
        </w:rPr>
      </w:pPr>
    </w:p>
    <w:p w:rsidR="005A72EA" w:rsidRDefault="005A72EA" w14:paraId="1AF393F1" w14:textId="77777777">
      <w:pPr>
        <w:ind w:firstLine="960" w:firstLineChars="400"/>
      </w:pPr>
    </w:p>
    <w:p w:rsidR="005A72EA" w:rsidRDefault="005A72EA" w14:paraId="1AF393F2" w14:textId="77777777">
      <w:pPr>
        <w:ind w:firstLine="960" w:firstLineChars="400"/>
      </w:pPr>
    </w:p>
    <w:p w:rsidR="005A72EA" w:rsidRDefault="005A72EA" w14:paraId="1AF393F3" w14:textId="77777777">
      <w:pPr>
        <w:ind w:firstLine="960" w:firstLineChars="400"/>
      </w:pPr>
    </w:p>
    <w:p w:rsidR="005A72EA" w:rsidRDefault="005A72EA" w14:paraId="1AF393F4" w14:textId="77777777">
      <w:pPr>
        <w:ind w:firstLine="960" w:firstLineChars="400"/>
      </w:pPr>
    </w:p>
    <w:p w:rsidR="005A72EA" w:rsidRDefault="005A72EA" w14:paraId="1AF393F5" w14:textId="77777777">
      <w:pPr>
        <w:ind w:firstLine="960" w:firstLineChars="400"/>
      </w:pPr>
    </w:p>
    <w:p w:rsidR="005A72EA" w:rsidRDefault="005A72EA" w14:paraId="1AF393F6" w14:textId="77777777">
      <w:pPr>
        <w:ind w:firstLine="960" w:firstLineChars="400"/>
      </w:pPr>
    </w:p>
    <w:p w:rsidR="005A72EA" w:rsidRDefault="005A72EA" w14:paraId="1AF393F7" w14:textId="77777777">
      <w:pPr>
        <w:ind w:firstLine="960" w:firstLineChars="400"/>
      </w:pPr>
    </w:p>
    <w:p w:rsidR="005A72EA" w:rsidRDefault="005A72EA" w14:paraId="1AF393F8" w14:textId="77777777">
      <w:pPr>
        <w:ind w:firstLine="960" w:firstLineChars="400"/>
      </w:pPr>
    </w:p>
    <w:p w:rsidR="005A72EA" w:rsidRDefault="005A72EA" w14:paraId="1AF393F9" w14:textId="77777777">
      <w:pPr>
        <w:ind w:firstLine="960" w:firstLineChars="400"/>
      </w:pPr>
    </w:p>
    <w:p>
      <w:pPr>
        <w:numPr>
          <w:ilvl w:val="0"/>
          <w:numId w:val="19"/>
        </w:numPr>
        <w:ind w:firstLine="440" w:firstLineChars="200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dveře 2. </w:t>
      </w:r>
      <w:r>
        <w:rPr>
          <w:rFonts w:ascii="Arial" w:hAnsi="Arial" w:cs="Arial"/>
          <w:sz w:val="22"/>
          <w:szCs w:val="22"/>
          <w:lang w:eastAsia="zh-CN"/>
        </w:rPr>
        <w:t xml:space="preserve">ozdobná </w:t>
      </w:r>
      <w:r>
        <w:rPr>
          <w:rFonts w:ascii="Arial" w:hAnsi="Arial" w:cs="Arial"/>
          <w:sz w:val="22"/>
          <w:szCs w:val="22"/>
          <w:lang w:eastAsia="zh-CN"/>
        </w:rPr>
        <w:t xml:space="preserve">deska 3</w:t>
      </w:r>
      <w:r>
        <w:rPr>
          <w:rFonts w:ascii="Arial" w:hAnsi="Arial" w:cs="Arial"/>
          <w:sz w:val="22"/>
          <w:szCs w:val="22"/>
          <w:lang w:eastAsia="zh-CN"/>
        </w:rPr>
        <w:t xml:space="preserve">.šroub 4</w:t>
      </w:r>
      <w:r>
        <w:rPr>
          <w:rFonts w:ascii="Arial" w:hAnsi="Arial" w:cs="Arial"/>
          <w:sz w:val="22"/>
          <w:szCs w:val="22"/>
          <w:lang w:eastAsia="zh-CN"/>
        </w:rPr>
        <w:t xml:space="preserve">. ozdobný </w:t>
      </w:r>
      <w:r>
        <w:rPr>
          <w:rFonts w:ascii="Arial" w:hAnsi="Arial" w:cs="Arial"/>
          <w:sz w:val="22"/>
          <w:szCs w:val="22"/>
          <w:lang w:eastAsia="zh-CN"/>
        </w:rPr>
        <w:t xml:space="preserve">hřebík 5/6.dveřní </w:t>
      </w:r>
      <w:r>
        <w:rPr>
          <w:rFonts w:ascii="Arial" w:hAnsi="Arial" w:cs="Arial"/>
          <w:sz w:val="22"/>
          <w:szCs w:val="22"/>
          <w:lang w:eastAsia="zh-CN"/>
        </w:rPr>
        <w:t xml:space="preserve">závěs 7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lis na</w:t>
      </w:r>
      <w:r>
        <w:rPr>
          <w:rFonts w:ascii="Arial" w:hAnsi="Arial" w:cs="Arial"/>
          <w:sz w:val="22"/>
          <w:szCs w:val="22"/>
          <w:lang w:eastAsia="zh-CN"/>
        </w:rPr>
        <w:t xml:space="preserve"> dveřní svítilnu 8.</w:t>
      </w:r>
      <w:r>
        <w:rPr>
          <w:rFonts w:ascii="Arial" w:hAnsi="Arial" w:cs="Arial"/>
          <w:sz w:val="22"/>
          <w:szCs w:val="22"/>
          <w:lang w:eastAsia="zh-CN"/>
        </w:rPr>
        <w:t xml:space="preserve"> Ruční šroub M5</w:t>
      </w:r>
    </w:p>
    <w:p w:rsidR="005A72EA" w:rsidRDefault="005A72EA" w14:paraId="1AF393FB" w14:textId="77777777">
      <w:pPr>
        <w:jc w:val="both"/>
        <w:rPr>
          <w:rFonts w:ascii="Arial" w:hAnsi="Arial" w:cs="Arial"/>
          <w:sz w:val="22"/>
          <w:szCs w:val="22"/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 Otevřete dvířka a odstraňte ozdobný díl (2) na levé horní straně a ozdobný hřebík (4) na levé dolní straně.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2. Vyšroubujte všechny šrouby (3) z horního a dolního závěsu a poté dveře vyjměte (</w:t>
      </w:r>
      <w:r>
        <w:rPr>
          <w:rFonts w:ascii="Arial" w:hAnsi="Arial" w:cs="Arial"/>
          <w:sz w:val="22"/>
          <w:szCs w:val="22"/>
          <w:lang w:eastAsia="zh-CN"/>
        </w:rPr>
        <w:t xml:space="preserve">obr. A)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3. Vyjměte přítlačnou desku dveřní lampy (7) a nainstalujte ji na horní rám dveří, otočte ruční šroub M5 (8) doleva, vyjměte a nainstalujte spodní rám dveří a poté otočte dveře o 180 stupňů (</w:t>
      </w:r>
      <w:r>
        <w:rPr>
          <w:rFonts w:ascii="Arial" w:hAnsi="Arial" w:cs="Arial"/>
          <w:sz w:val="22"/>
          <w:szCs w:val="22"/>
          <w:lang w:eastAsia="zh-CN"/>
        </w:rPr>
        <w:t xml:space="preserve">obr. D</w:t>
      </w:r>
      <w:r>
        <w:rPr>
          <w:rFonts w:ascii="Arial" w:hAnsi="Arial" w:cs="Arial"/>
          <w:sz w:val="22"/>
          <w:szCs w:val="22"/>
          <w:lang w:eastAsia="zh-CN"/>
        </w:rPr>
        <w:t xml:space="preserve">, E).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4. Připevněte šrouby v levém horním a levém dolním rohu </w:t>
      </w:r>
      <w:r>
        <w:rPr>
          <w:rFonts w:ascii="Arial" w:hAnsi="Arial" w:cs="Arial"/>
          <w:sz w:val="22"/>
          <w:szCs w:val="22"/>
          <w:lang w:eastAsia="zh-CN"/>
        </w:rPr>
        <w:t xml:space="preserve">skříňky a </w:t>
      </w:r>
      <w:r>
        <w:rPr>
          <w:rFonts w:ascii="Arial" w:hAnsi="Arial" w:cs="Arial"/>
          <w:sz w:val="22"/>
          <w:szCs w:val="22"/>
          <w:lang w:eastAsia="zh-CN"/>
        </w:rPr>
        <w:t xml:space="preserve">dávejte pozor, abyste je neutáhli (</w:t>
      </w:r>
      <w:r>
        <w:rPr>
          <w:rFonts w:ascii="Arial" w:hAnsi="Arial" w:cs="Arial"/>
          <w:sz w:val="22"/>
          <w:szCs w:val="22"/>
          <w:lang w:eastAsia="zh-CN"/>
        </w:rPr>
        <w:t xml:space="preserve">obr. B</w:t>
      </w:r>
      <w:r>
        <w:rPr>
          <w:rFonts w:ascii="Arial" w:hAnsi="Arial" w:cs="Arial"/>
          <w:sz w:val="22"/>
          <w:szCs w:val="22"/>
          <w:lang w:eastAsia="zh-CN"/>
        </w:rPr>
        <w:t xml:space="preserve">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5. Vložte závěs dveří do šroubů v levém horním rohu a levém dolním rohu, zarovnejte jej do drážky a utáhněte šrouby, aby byl závěs dveří pevně utažen (</w:t>
      </w:r>
      <w:r>
        <w:rPr>
          <w:rFonts w:ascii="Arial" w:hAnsi="Arial" w:cs="Arial"/>
          <w:sz w:val="22"/>
          <w:szCs w:val="22"/>
          <w:lang w:eastAsia="zh-CN"/>
        </w:rPr>
        <w:t xml:space="preserve">obr. B</w:t>
      </w:r>
      <w:r>
        <w:rPr>
          <w:rFonts w:ascii="Arial" w:hAnsi="Arial" w:cs="Arial"/>
          <w:sz w:val="22"/>
          <w:szCs w:val="22"/>
          <w:lang w:eastAsia="zh-CN"/>
        </w:rPr>
        <w:t xml:space="preserve">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6. Nakonec nainstalujte ozdobné dílky (2) a ozdobné hřebíky (4) do pravého horního a pravého dolního rohu krabice (</w:t>
      </w:r>
      <w:r>
        <w:rPr>
          <w:rFonts w:ascii="Arial" w:hAnsi="Arial" w:cs="Arial"/>
          <w:sz w:val="22"/>
          <w:szCs w:val="22"/>
          <w:lang w:eastAsia="zh-CN"/>
        </w:rPr>
        <w:t xml:space="preserve">obr. C)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lastRenderedPageBreak/>
        <w:t xml:space="preserve">Poznámka: K výměně dveří jsou zapotřebí dvě osoby.</w:t>
      </w:r>
    </w:p>
    <w:p w:rsidR="005A72EA" w:rsidRDefault="005A72EA" w14:paraId="1AF39403" w14:textId="77777777">
      <w:pPr>
        <w:ind w:start="437" w:startChars="182" w:firstLine="440" w:firstLineChars="200"/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Závěs Hettich pro</w:t>
      </w:r>
      <w:bookmarkStart w:name="OLE_LINK16" w:id="16"/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 DVH-19.50</w:t>
      </w:r>
      <w:bookmarkEnd w:id="16"/>
    </w:p>
    <w:p w:rsidR="005A72EA" w:rsidRDefault="005A72EA" w14:paraId="1AF39405" w14:textId="77777777">
      <w:pPr>
        <w:rPr>
          <w:lang w:eastAsia="zh-CN"/>
        </w:rPr>
      </w:pPr>
    </w:p>
    <w:p w:rsidR="005A72EA" w:rsidRDefault="00844E75" w14:paraId="1AF39406" w14:textId="77777777">
      <w:pPr>
        <w:rPr>
          <w:lang w:eastAsia="zh-CN"/>
        </w:rPr>
      </w:pPr>
      <w:r>
        <w:rPr>
          <w:noProof/>
          <w:highlight w:val="yellow"/>
        </w:rPr>
        <w:drawing>
          <wp:inline distT="0" distB="0" distL="114300" distR="114300" wp14:anchorId="1AF395C5" wp14:editId="1AF395C6">
            <wp:extent cx="5267325" cy="5628640"/>
            <wp:effectExtent l="9525" t="9525" r="1905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28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A72EA" w:rsidRDefault="00844E75" w14:paraId="1AF39407" w14:textId="77777777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1.Dveře 2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 xml:space="preserve">ozdobné hřebíky 3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šrouby </w:t>
      </w:r>
      <w:r>
        <w:rPr>
          <w:rFonts w:ascii="Arial" w:hAnsi="Arial" w:cs="Arial"/>
          <w:sz w:val="22"/>
          <w:szCs w:val="22"/>
          <w:lang w:eastAsia="zh-CN"/>
        </w:rPr>
        <w:t xml:space="preserve">4/5. dveřní </w:t>
      </w:r>
      <w:r>
        <w:rPr>
          <w:rFonts w:ascii="Arial" w:hAnsi="Arial" w:cs="Arial"/>
          <w:sz w:val="22"/>
          <w:szCs w:val="22"/>
          <w:lang w:eastAsia="zh-CN"/>
        </w:rPr>
        <w:t xml:space="preserve">závěs 6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ruční šroub </w:t>
      </w:r>
      <w:r>
        <w:rPr>
          <w:rFonts w:ascii="Arial" w:hAnsi="Arial" w:cs="Arial"/>
          <w:sz w:val="22"/>
          <w:szCs w:val="22"/>
          <w:lang w:eastAsia="zh-CN"/>
        </w:rPr>
        <w:t xml:space="preserve">M5 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7.lower door lamp tablet 8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door </w:t>
      </w:r>
      <w:r>
        <w:rPr>
          <w:rFonts w:ascii="Arial" w:hAnsi="Arial" w:cs="Arial"/>
          <w:sz w:val="22"/>
          <w:szCs w:val="22"/>
          <w:lang w:eastAsia="zh-CN"/>
        </w:rPr>
        <w:t xml:space="preserve">lamp tablet</w:t>
      </w:r>
    </w:p>
    <w:p w:rsidR="005A72EA" w:rsidRDefault="005A72EA" w14:paraId="1AF3940A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 Otevřete dvířka a odstraňte ozdobný hřebík (2) na levé straně (</w:t>
      </w:r>
      <w:r>
        <w:rPr>
          <w:rFonts w:ascii="Arial" w:hAnsi="Arial" w:cs="Arial"/>
          <w:sz w:val="22"/>
          <w:szCs w:val="22"/>
          <w:lang w:eastAsia="zh-CN"/>
        </w:rPr>
        <w:t xml:space="preserve">obr. A</w:t>
      </w:r>
      <w:r>
        <w:rPr>
          <w:rFonts w:ascii="Arial" w:hAnsi="Arial" w:cs="Arial"/>
          <w:sz w:val="22"/>
          <w:szCs w:val="22"/>
          <w:lang w:eastAsia="zh-CN"/>
        </w:rPr>
        <w:t xml:space="preserve">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2. Vyšroubujte všechny šrouby (3) z horního a dolního závěsu a poté dveře vyjměte (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obr. A)</w:t>
      </w:r>
      <w:r w:rsidRPr="00844E75"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3. Otočte ruční šroub M5 (6) doleva, vyjměte jej a namontujte na horní rám dveří a poté dveře otočte o 180 stupňů (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obr. D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, E)</w:t>
      </w:r>
      <w:r w:rsidRPr="00844E75">
        <w:rPr>
          <w:rFonts w:hint="eastAsia" w:ascii="Arial" w:hAnsi="Arial" w:cs="Arial"/>
          <w:sz w:val="22"/>
          <w:szCs w:val="22"/>
          <w:lang w:eastAsia="zh-CN"/>
        </w:rPr>
        <w:t xml:space="preserve">. 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 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4. Upevněte šroub (3) v levém horním rohu a levém dolním rohu skříňky a dávejte pozor, abyste jej neutáhli (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obr. B)</w:t>
      </w:r>
      <w:r w:rsidRPr="00844E75"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5. Vložte závěs dveří do šroubů v levém horním rohu a levém dolním rohu, zarovnejte jej do drážky a utáhněte šrouby, aby byl závěs dveří pevně utažen (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obr. C)</w:t>
      </w:r>
      <w:r w:rsidRPr="00844E75"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6. Nakonec nainstalujte ozdobné hřebíky (2) do pravého horního a pravého dolního rohu krabice (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obr. B)</w:t>
      </w:r>
      <w:r w:rsidRPr="00844E75"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844E75">
        <w:rPr>
          <w:rFonts w:ascii="Arial" w:hAnsi="Arial" w:cs="Arial"/>
          <w:sz w:val="22"/>
          <w:szCs w:val="22"/>
          <w:lang w:eastAsia="zh-CN"/>
        </w:rPr>
        <w:t xml:space="preserve">Poznámka: K výměně dveří jsou zapotřebí dvě osoby.</w:t>
      </w:r>
    </w:p>
    <w:p w:rsidR="005A72EA" w:rsidRDefault="005A72EA" w14:paraId="1AF39412" w14:textId="77777777">
      <w:pPr>
        <w:rPr>
          <w:lang w:eastAsia="zh-CN"/>
        </w:rPr>
      </w:pPr>
    </w:p>
    <w:p w:rsidR="005A72EA" w:rsidRDefault="005A72EA" w14:paraId="1AF39413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414" w14:textId="77777777">
      <w:pPr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A72EA" w:rsidRDefault="005A72EA" w14:paraId="1AF39415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Standardní závěs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7" w:id="17"/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 DVS-19.50</w:t>
      </w:r>
      <w:bookmarkEnd w:id="17"/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 ; DVS-25.65; 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DVS-44.120; DVS-70.185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,</w:t>
      </w:r>
    </w:p>
    <w:p w:rsidR="005A72EA" w:rsidRDefault="005A72EA" w14:paraId="1AF39417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editId="1AF395C8" wp14:anchorId="1AF395C7">
            <wp:simplePos x="0" y="0"/>
            <wp:positionH relativeFrom="column">
              <wp:posOffset>-432435</wp:posOffset>
            </wp:positionH>
            <wp:positionV relativeFrom="paragraph">
              <wp:posOffset>123825</wp:posOffset>
            </wp:positionV>
            <wp:extent cx="6640830" cy="4709795"/>
            <wp:effectExtent l="0" t="0" r="7620" b="14605"/>
            <wp:wrapNone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419" w14:textId="77777777">
      <w:pPr>
        <w:rPr>
          <w:lang w:eastAsia="zh-CN"/>
        </w:rPr>
      </w:pPr>
    </w:p>
    <w:p w:rsidR="005A72EA" w:rsidRDefault="005A72EA" w14:paraId="1AF3941A" w14:textId="77777777">
      <w:pPr>
        <w:rPr>
          <w:lang w:eastAsia="zh-CN"/>
        </w:rPr>
      </w:pPr>
    </w:p>
    <w:p w:rsidR="005A72EA" w:rsidRDefault="005A72EA" w14:paraId="1AF3941B" w14:textId="77777777">
      <w:pPr>
        <w:rPr>
          <w:lang w:eastAsia="zh-CN"/>
        </w:rPr>
      </w:pPr>
    </w:p>
    <w:p w:rsidR="005A72EA" w:rsidRDefault="005A72EA" w14:paraId="1AF3941C" w14:textId="77777777">
      <w:pPr>
        <w:rPr>
          <w:lang w:eastAsia="zh-CN"/>
        </w:rPr>
      </w:pPr>
    </w:p>
    <w:p w:rsidR="005A72EA" w:rsidRDefault="005A72EA" w14:paraId="1AF3941D" w14:textId="77777777">
      <w:pPr>
        <w:rPr>
          <w:lang w:eastAsia="zh-CN"/>
        </w:rPr>
      </w:pPr>
    </w:p>
    <w:p w:rsidR="005A72EA" w:rsidRDefault="005A72EA" w14:paraId="1AF3941E" w14:textId="77777777">
      <w:pPr>
        <w:rPr>
          <w:lang w:eastAsia="zh-CN"/>
        </w:rPr>
      </w:pPr>
    </w:p>
    <w:p w:rsidR="005A72EA" w:rsidRDefault="005A72EA" w14:paraId="1AF3941F" w14:textId="77777777">
      <w:pPr>
        <w:rPr>
          <w:lang w:eastAsia="zh-CN"/>
        </w:rPr>
      </w:pPr>
    </w:p>
    <w:p w:rsidR="005A72EA" w:rsidRDefault="005A72EA" w14:paraId="1AF39420" w14:textId="77777777">
      <w:pPr>
        <w:rPr>
          <w:lang w:eastAsia="zh-CN"/>
        </w:rPr>
      </w:pPr>
    </w:p>
    <w:p w:rsidR="005A72EA" w:rsidRDefault="005A72EA" w14:paraId="1AF39421" w14:textId="77777777">
      <w:pPr>
        <w:rPr>
          <w:lang w:eastAsia="zh-CN"/>
        </w:rPr>
      </w:pPr>
    </w:p>
    <w:p w:rsidR="005A72EA" w:rsidRDefault="005A72EA" w14:paraId="1AF39422" w14:textId="77777777">
      <w:pPr>
        <w:rPr>
          <w:lang w:eastAsia="zh-CN"/>
        </w:rPr>
      </w:pPr>
    </w:p>
    <w:p w:rsidR="005A72EA" w:rsidRDefault="005A72EA" w14:paraId="1AF39423" w14:textId="77777777">
      <w:pPr>
        <w:rPr>
          <w:lang w:eastAsia="zh-CN"/>
        </w:rPr>
      </w:pPr>
    </w:p>
    <w:p w:rsidR="005A72EA" w:rsidRDefault="005A72EA" w14:paraId="1AF39424" w14:textId="77777777">
      <w:pPr>
        <w:rPr>
          <w:lang w:eastAsia="zh-CN"/>
        </w:rPr>
      </w:pPr>
    </w:p>
    <w:p w:rsidR="005A72EA" w:rsidRDefault="005A72EA" w14:paraId="1AF39425" w14:textId="77777777">
      <w:pPr>
        <w:rPr>
          <w:lang w:eastAsia="zh-CN"/>
        </w:rPr>
      </w:pPr>
    </w:p>
    <w:p w:rsidR="005A72EA" w:rsidRDefault="005A72EA" w14:paraId="1AF39426" w14:textId="77777777">
      <w:pPr>
        <w:rPr>
          <w:lang w:eastAsia="zh-CN"/>
        </w:rPr>
      </w:pPr>
    </w:p>
    <w:p w:rsidR="005A72EA" w:rsidRDefault="005A72EA" w14:paraId="1AF39427" w14:textId="77777777">
      <w:pPr>
        <w:rPr>
          <w:lang w:eastAsia="zh-CN"/>
        </w:rPr>
      </w:pPr>
    </w:p>
    <w:p w:rsidR="005A72EA" w:rsidRDefault="005A72EA" w14:paraId="1AF39428" w14:textId="77777777">
      <w:pPr>
        <w:rPr>
          <w:lang w:eastAsia="zh-CN"/>
        </w:rPr>
      </w:pPr>
    </w:p>
    <w:p w:rsidR="005A72EA" w:rsidRDefault="005A72EA" w14:paraId="1AF39429" w14:textId="77777777">
      <w:pPr>
        <w:rPr>
          <w:lang w:eastAsia="zh-CN"/>
        </w:rPr>
      </w:pPr>
    </w:p>
    <w:p w:rsidR="005A72EA" w:rsidRDefault="005A72EA" w14:paraId="1AF3942A" w14:textId="77777777">
      <w:pPr>
        <w:rPr>
          <w:lang w:eastAsia="zh-CN"/>
        </w:rPr>
      </w:pPr>
    </w:p>
    <w:p w:rsidR="005A72EA" w:rsidRDefault="005A72EA" w14:paraId="1AF3942B" w14:textId="77777777">
      <w:pPr>
        <w:rPr>
          <w:lang w:eastAsia="zh-CN"/>
        </w:rPr>
      </w:pPr>
    </w:p>
    <w:p w:rsidR="005A72EA" w:rsidRDefault="005A72EA" w14:paraId="1AF3942C" w14:textId="77777777">
      <w:pPr>
        <w:rPr>
          <w:lang w:eastAsia="zh-CN"/>
        </w:rPr>
      </w:pPr>
    </w:p>
    <w:p w:rsidR="005A72EA" w:rsidRDefault="005A72EA" w14:paraId="1AF3942D" w14:textId="77777777">
      <w:pPr>
        <w:rPr>
          <w:lang w:eastAsia="zh-CN"/>
        </w:rPr>
      </w:pPr>
    </w:p>
    <w:p w:rsidR="005A72EA" w:rsidRDefault="005A72EA" w14:paraId="1AF3942E" w14:textId="77777777">
      <w:pPr>
        <w:rPr>
          <w:lang w:eastAsia="zh-CN"/>
        </w:rPr>
      </w:pPr>
    </w:p>
    <w:p w:rsidR="005A72EA" w:rsidRDefault="005A72EA" w14:paraId="1AF3942F" w14:textId="77777777">
      <w:pPr>
        <w:rPr>
          <w:lang w:eastAsia="zh-CN"/>
        </w:rPr>
      </w:pPr>
    </w:p>
    <w:p w:rsidR="005A72EA" w:rsidRDefault="005A72EA" w14:paraId="1AF39430" w14:textId="77777777">
      <w:pPr>
        <w:rPr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1.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Dveře 2.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pravý kryt závěsu dveří 3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 pravý spodní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kryt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závěsu dveří 4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 šroub 5.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ozdobné díly 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(22 je pro ozdobné 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hřebíky）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.  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6. ozdobné hřebíky 7/8.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závěs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dveří 9.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lis na dveřní svítilnu</w:t>
      </w:r>
    </w:p>
    <w:p w:rsidR="005A72EA" w:rsidRDefault="005A72EA" w14:paraId="1AF39432" w14:textId="77777777">
      <w:pPr>
        <w:jc w:val="both"/>
        <w:rPr>
          <w:rFonts w:ascii="Arial" w:hAnsi="Arial" w:cs="Arial"/>
          <w:sz w:val="22"/>
          <w:szCs w:val="22"/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1. Otevřete dvířka a vyjměte ozdobný díl nebo ozdobné hřebíky (5) na levé horní straně a ozdobný hřebík (6) na levé dolní straně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2. Vytáhněte kryt závěsu pravých dveří (2) dopředu a nahoru a poté vytáhněte kryt závěsu pravých spodních dveří (3) dopředu a dolů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3. Vyšroubujte všechny šrouby (4) z horního a dolního závěsu a poté dveře vyjměte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4. Stiskněte dveřní svítilnu (9) Vyjměte a nainstalujte ji na horní rám dveří a poté dveře otočte o 180 stupňů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C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, D)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5. Připevněte závěs dvířek na levé straně skříně pomocí šroubů a utáhněte je tak, aby byl závěs dvířek pevný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B)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6. Nakonec nainstalujte ozdobné dílky (5) a ozdobné hřebíky (6) do pravého horního a pravého dolního rohu krabice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B)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Poznámka: K výměně dveří jsou zapotřebí dvě osoby.</w:t>
      </w:r>
    </w:p>
    <w:p w:rsidR="005A72EA" w:rsidRDefault="005A72EA" w14:paraId="1AF3943A" w14:textId="77777777">
      <w:pPr>
        <w:rPr>
          <w:lang w:eastAsia="zh-CN"/>
        </w:rPr>
      </w:pPr>
    </w:p>
    <w:p w:rsidR="005A72EA" w:rsidRDefault="005A72EA" w14:paraId="1AF3943B" w14:textId="77777777">
      <w:pPr>
        <w:rPr>
          <w:lang w:eastAsia="zh-CN"/>
        </w:rPr>
      </w:pPr>
    </w:p>
    <w:p w:rsidR="005A72EA" w:rsidRDefault="005A72EA" w14:paraId="1AF3943C" w14:textId="77777777">
      <w:pPr>
        <w:rPr>
          <w:lang w:eastAsia="zh-CN"/>
        </w:rPr>
      </w:pPr>
    </w:p>
    <w:p w:rsidR="005A72EA" w:rsidRDefault="005A72EA" w14:paraId="1AF3943D" w14:textId="77777777">
      <w:pPr>
        <w:rPr>
          <w:lang w:eastAsia="zh-CN"/>
        </w:rPr>
      </w:pPr>
    </w:p>
    <w:p w:rsidR="005A72EA" w:rsidRDefault="005A72EA" w14:paraId="1AF3943E" w14:textId="77777777">
      <w:pPr>
        <w:rPr>
          <w:lang w:eastAsia="zh-CN"/>
        </w:rPr>
      </w:pPr>
    </w:p>
    <w:p w:rsidR="005A72EA" w:rsidRDefault="005A72EA" w14:paraId="1AF3943F" w14:textId="77777777">
      <w:pPr>
        <w:rPr>
          <w:lang w:eastAsia="zh-CN"/>
        </w:rPr>
      </w:pPr>
    </w:p>
    <w:p w:rsidR="005A72EA" w:rsidRDefault="005A72EA" w14:paraId="1AF39440" w14:textId="77777777">
      <w:pPr>
        <w:rPr>
          <w:lang w:eastAsia="zh-CN"/>
        </w:rPr>
      </w:pPr>
    </w:p>
    <w:p w:rsidR="005A72EA" w:rsidRDefault="005A72EA" w14:paraId="1AF39441" w14:textId="77777777">
      <w:pPr>
        <w:rPr>
          <w:lang w:eastAsia="zh-CN"/>
        </w:rPr>
      </w:pPr>
    </w:p>
    <w:p w:rsidR="005A72EA" w:rsidRDefault="005A72EA" w14:paraId="1AF39442" w14:textId="77777777">
      <w:pPr>
        <w:rPr>
          <w:lang w:eastAsia="zh-CN"/>
        </w:rPr>
      </w:pPr>
    </w:p>
    <w:p w:rsidR="005A72EA" w:rsidRDefault="005A72EA" w14:paraId="1AF39443" w14:textId="77777777">
      <w:pPr>
        <w:rPr>
          <w:lang w:eastAsia="zh-CN"/>
        </w:rPr>
      </w:pPr>
    </w:p>
    <w:p w:rsidR="005A72EA" w:rsidRDefault="005A72EA" w14:paraId="1AF39444" w14:textId="77777777">
      <w:pPr>
        <w:rPr>
          <w:lang w:eastAsia="zh-CN"/>
        </w:rPr>
      </w:pPr>
    </w:p>
    <w:p>
      <w:pPr>
        <w:numPr>
          <w:ilvl w:val="0"/>
          <w:numId w:val="15"/>
        </w:num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Funkce </w:t>
      </w: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lastRenderedPageBreak/>
        <w:t xml:space="preserve">automatického otevírání dveří</w:t>
      </w:r>
    </w:p>
    <w:p w:rsidR="005A72EA" w:rsidRDefault="005A72EA" w14:paraId="1AF39446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A72EA" w:rsidRDefault="005A72EA" w14:paraId="1AF39447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Funkce automatického otevírání dveří funguje tak, že stisknutím spínače v přední části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skříně prostřednictvím knoflíku na dveřích se spustí otevírání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.V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důsledku vibrací a jiných faktorů při přepravě se může vzdálenost mezi dveřmi změnit, což způsobuje, že funkce automatického otevírání dveří je necitlivá nebo ji nelze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normálně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používat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.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Zkontrolujte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prosím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vzdálenost mezi knoflíkem a spínačem v zavřeném stavu dveří a otáčením knoflíku nastavte nejvhodnější vzdálenost.</w:t>
      </w:r>
    </w:p>
    <w:p>
      <w:pPr>
        <w:numPr>
          <w:ilvl w:val="0"/>
          <w:numId w:val="20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Dveře se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 zapnutí automaticky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otevřou,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což znamená, že vzdálenost mezi knoflíkem a spínačem je příliš malá.</w:t>
      </w:r>
    </w:p>
    <w:p>
      <w:pPr>
        <w:numPr>
          <w:ilvl w:val="0"/>
          <w:numId w:val="20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Ani při silném stisknutí dveří nedojde k žádné odezvě, což znamená, že vzdálenost mezi knoflíkem a spínačem je příliš velká.</w:t>
      </w:r>
    </w:p>
    <w:p>
      <w:pPr>
        <w:numPr>
          <w:ilvl w:val="0"/>
          <w:numId w:val="20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Dveře se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automaticky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otevírají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i jemným dotykem, což znamená, že vzdálenost mezi knoflíkem a spínačem je příliš malá.</w:t>
      </w:r>
    </w:p>
    <w:p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editId="1AF395CA" wp14:anchorId="1AF395C9">
            <wp:simplePos x="0" y="0"/>
            <wp:positionH relativeFrom="column">
              <wp:posOffset>138430</wp:posOffset>
            </wp:positionH>
            <wp:positionV relativeFrom="paragraph">
              <wp:posOffset>125730</wp:posOffset>
            </wp:positionV>
            <wp:extent cx="3093720" cy="2003425"/>
            <wp:effectExtent l="0" t="0" r="11430" b="15875"/>
            <wp:wrapNone/>
            <wp:docPr id="10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44D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4E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4F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0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1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2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3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4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5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6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7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8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9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A72EA" w:rsidRDefault="005A72EA" w14:paraId="1AF3945A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Ve výše uvedených případech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nastavte knoflík na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základě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1/4 kruhu: otočením doleva je knoflík vysunutý z rámu dveří; otočením doprava je knoflík zasunutý do rámu dveří.</w:t>
      </w:r>
    </w:p>
    <w:p w:rsidR="005A72EA" w:rsidRDefault="005A72EA" w14:paraId="1AF3945C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A72EA" w:rsidRDefault="005A72EA" w14:paraId="1AF3945D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A72EA" w:rsidRDefault="005A72EA" w14:paraId="1AF3945E" w14:textId="77777777">
      <w:pPr>
        <w:rPr>
          <w:lang w:eastAsia="zh-CN"/>
        </w:rPr>
      </w:pPr>
    </w:p>
    <w:p w:rsidR="005A72EA" w:rsidRDefault="005A72EA" w14:paraId="1AF3945F" w14:textId="77777777">
      <w:pPr>
        <w:rPr>
          <w:lang w:eastAsia="zh-CN"/>
        </w:rPr>
      </w:pPr>
    </w:p>
    <w:p w:rsidR="005A72EA" w:rsidRDefault="005A72EA" w14:paraId="1AF39460" w14:textId="77777777">
      <w:pPr>
        <w:rPr>
          <w:lang w:eastAsia="zh-CN"/>
        </w:rPr>
      </w:pPr>
    </w:p>
    <w:p w:rsidR="005A72EA" w:rsidRDefault="005A72EA" w14:paraId="1AF39461" w14:textId="77777777">
      <w:pPr>
        <w:rPr>
          <w:lang w:eastAsia="zh-CN"/>
        </w:rPr>
      </w:pPr>
    </w:p>
    <w:p w:rsidR="005A72EA" w:rsidRDefault="005A72EA" w14:paraId="1AF39462" w14:textId="77777777">
      <w:pPr>
        <w:rPr>
          <w:lang w:eastAsia="zh-CN"/>
        </w:rPr>
      </w:pPr>
    </w:p>
    <w:p w:rsidR="005A72EA" w:rsidRDefault="005A72EA" w14:paraId="1AF39463" w14:textId="77777777">
      <w:pPr>
        <w:rPr>
          <w:lang w:eastAsia="zh-CN"/>
        </w:rPr>
      </w:pPr>
    </w:p>
    <w:p w:rsidR="005A72EA" w:rsidRDefault="005A72EA" w14:paraId="1AF39464" w14:textId="77777777">
      <w:pPr>
        <w:rPr>
          <w:lang w:eastAsia="zh-CN"/>
        </w:rPr>
      </w:pPr>
    </w:p>
    <w:p w:rsidR="005A72EA" w:rsidRDefault="005A72EA" w14:paraId="1AF39465" w14:textId="77777777">
      <w:pPr>
        <w:rPr>
          <w:lang w:eastAsia="zh-CN"/>
        </w:rPr>
      </w:pPr>
    </w:p>
    <w:p w:rsidR="005A72EA" w:rsidRDefault="005A72EA" w14:paraId="1AF39466" w14:textId="77777777">
      <w:pPr>
        <w:rPr>
          <w:lang w:eastAsia="zh-CN"/>
        </w:rPr>
      </w:pPr>
    </w:p>
    <w:p w:rsidR="005A72EA" w:rsidRDefault="005A72EA" w14:paraId="1AF39467" w14:textId="77777777">
      <w:pPr>
        <w:rPr>
          <w:lang w:eastAsia="zh-CN"/>
        </w:rPr>
      </w:pPr>
    </w:p>
    <w:p w:rsidR="005A72EA" w:rsidRDefault="005A72EA" w14:paraId="1AF39468" w14:textId="77777777">
      <w:pPr>
        <w:rPr>
          <w:lang w:eastAsia="zh-CN"/>
        </w:rPr>
      </w:pPr>
    </w:p>
    <w:p w:rsidR="005A72EA" w:rsidRDefault="005A72EA" w14:paraId="1AF39469" w14:textId="77777777">
      <w:pPr>
        <w:rPr>
          <w:lang w:eastAsia="zh-CN"/>
        </w:rPr>
      </w:pPr>
    </w:p>
    <w:p w:rsidR="005A72EA" w:rsidRDefault="005A72EA" w14:paraId="1AF3946A" w14:textId="77777777">
      <w:pPr>
        <w:rPr>
          <w:lang w:eastAsia="zh-CN"/>
        </w:rPr>
      </w:pPr>
    </w:p>
    <w:p w:rsidR="005A72EA" w:rsidRDefault="005A72EA" w14:paraId="1AF3946B" w14:textId="77777777">
      <w:pPr>
        <w:rPr>
          <w:lang w:eastAsia="zh-CN"/>
        </w:rPr>
      </w:pPr>
    </w:p>
    <w:p w:rsidR="005A72EA" w:rsidRDefault="005A72EA" w14:paraId="1AF3946C" w14:textId="77777777">
      <w:pPr>
        <w:rPr>
          <w:lang w:eastAsia="zh-CN"/>
        </w:rPr>
      </w:pPr>
    </w:p>
    <w:p w:rsidR="005A72EA" w:rsidRDefault="005A72EA" w14:paraId="1AF3946D" w14:textId="77777777">
      <w:pPr>
        <w:rPr>
          <w:lang w:eastAsia="zh-CN"/>
        </w:rPr>
      </w:pPr>
    </w:p>
    <w:p w:rsidR="005A72EA" w:rsidRDefault="005A72EA" w14:paraId="1AF3946E" w14:textId="77777777">
      <w:pPr>
        <w:rPr>
          <w:lang w:eastAsia="zh-CN"/>
        </w:rPr>
      </w:pPr>
    </w:p>
    <w:p w:rsidR="005A72EA" w:rsidRDefault="005A72EA" w14:paraId="1AF3946F" w14:textId="77777777">
      <w:pPr>
        <w:rPr>
          <w:lang w:eastAsia="zh-CN"/>
        </w:rPr>
      </w:pPr>
    </w:p>
    <w:p w:rsidR="005A72EA" w:rsidRDefault="005A72EA" w14:paraId="1AF39470" w14:textId="77777777">
      <w:pPr>
        <w:rPr>
          <w:lang w:eastAsia="zh-CN"/>
        </w:rPr>
      </w:pPr>
    </w:p>
    <w:p w:rsidR="005A72EA" w:rsidRDefault="005A72EA" w14:paraId="1AF39471" w14:textId="77777777">
      <w:pPr>
        <w:rPr>
          <w:lang w:eastAsia="zh-CN"/>
        </w:rPr>
      </w:pPr>
    </w:p>
    <w:p w:rsidR="005A72EA" w:rsidRDefault="005A72EA" w14:paraId="1AF39472" w14:textId="77777777">
      <w:pPr>
        <w:rPr>
          <w:lang w:eastAsia="zh-CN"/>
        </w:rPr>
      </w:pPr>
    </w:p>
    <w:p w:rsidR="005A72EA" w:rsidRDefault="005A72EA" w14:paraId="1AF39473" w14:textId="77777777">
      <w:pPr>
        <w:rPr>
          <w:lang w:eastAsia="zh-CN"/>
        </w:rPr>
      </w:pPr>
    </w:p>
    <w:p w:rsidR="005A72EA" w:rsidRDefault="005A72EA" w14:paraId="1AF39474" w14:textId="77777777">
      <w:pPr>
        <w:rPr>
          <w:lang w:eastAsia="zh-CN"/>
        </w:rPr>
      </w:pPr>
    </w:p>
    <w:p w:rsidR="005A72EA" w:rsidRDefault="005A72EA" w14:paraId="1AF39475" w14:textId="77777777">
      <w:pPr>
        <w:rPr>
          <w:lang w:eastAsia="zh-CN"/>
        </w:rPr>
      </w:pPr>
    </w:p>
    <w:p w:rsidR="005A72EA" w:rsidRDefault="005A72EA" w14:paraId="1AF39476" w14:textId="77777777">
      <w:pPr>
        <w:rPr>
          <w:lang w:eastAsia="zh-CN"/>
        </w:rPr>
      </w:pPr>
    </w:p>
    <w:p w:rsidR="005A72EA" w:rsidRDefault="005A72EA" w14:paraId="1AF39477" w14:textId="77777777">
      <w:pPr>
        <w:tabs>
          <w:tab w:val="left" w:pos="360"/>
          <w:tab w:val="left" w:pos="720"/>
        </w:tabs>
        <w:spacing w:line="260" w:lineRule="exact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PÉČE A </w:t>
      </w:r>
      <w:r>
        <w:rPr>
          <w:rFonts w:ascii="Arial" w:hAnsi="Arial" w:cs="Arial"/>
          <w:b/>
          <w:sz w:val="22"/>
          <w:szCs w:val="22"/>
        </w:rPr>
        <w:t xml:space="preserve">ÚDRŽBA</w:t>
      </w:r>
    </w:p>
    <w:p w:rsidR="005A72EA" w:rsidRDefault="005A72EA" w14:paraId="1AF3947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pStyle w:val="c6"/>
        <w:numPr>
          <w:ilvl w:val="0"/>
          <w:numId w:val="21"/>
        </w:numPr>
        <w:tabs>
          <w:tab w:val="left" w:pos="720"/>
        </w:tabs>
        <w:spacing w:line="240" w:lineRule="auto"/>
        <w:jc w:val="left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t xml:space="preserve">Čištění chladničky na </w:t>
      </w: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b/>
          <w:sz w:val="22"/>
          <w:szCs w:val="22"/>
        </w:rPr>
        <w:t xml:space="preserve">nápoje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Vypněte napájení, odpojte spotřebič od sítě a vyjměte všechny předměty včetně polic a stojanu.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Vnitřní plochy umyjte teplou vodou s jemným roztokem.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Umyjte police jemným </w:t>
      </w:r>
      <w:r>
        <w:rPr>
          <w:rFonts w:ascii="Arial" w:hAnsi="Arial" w:cs="Arial"/>
          <w:sz w:val="22"/>
          <w:szCs w:val="22"/>
          <w:lang w:eastAsia="zh-CN"/>
        </w:rPr>
        <w:t xml:space="preserve">roztokem </w:t>
      </w:r>
      <w:r>
        <w:rPr>
          <w:rFonts w:ascii="Arial" w:hAnsi="Arial" w:cs="Arial"/>
          <w:sz w:val="22"/>
          <w:szCs w:val="22"/>
          <w:lang w:eastAsia="zh-CN"/>
        </w:rPr>
        <w:t xml:space="preserve">mycího prostředku.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čištění oblasti ovládacích prvků nebo jakýchkoli elektrických částí vyždímejte z houby nebo hadříku přebytečnou vodu.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Vnější skříňku umyjte teplou vodou a jemným tekutým mycím prostředkem. Dobře ji opláchněte a otřete do sucha čistým </w:t>
      </w:r>
      <w:r>
        <w:rPr>
          <w:rFonts w:ascii="Arial" w:hAnsi="Arial" w:cs="Arial"/>
          <w:sz w:val="22"/>
          <w:szCs w:val="22"/>
        </w:rPr>
        <w:t xml:space="preserve">měkkým </w:t>
      </w:r>
      <w:r>
        <w:rPr>
          <w:rFonts w:ascii="Arial" w:hAnsi="Arial" w:cs="Arial"/>
          <w:sz w:val="22"/>
          <w:szCs w:val="22"/>
        </w:rPr>
        <w:t xml:space="preserve">hadříkem.</w:t>
      </w:r>
    </w:p>
    <w:p>
      <w:pPr>
        <w:pStyle w:val="p32"/>
        <w:numPr>
          <w:ilvl w:val="0"/>
          <w:numId w:val="22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Odmrazování jednotky každých 6 </w:t>
      </w:r>
      <w:r>
        <w:rPr>
          <w:rFonts w:ascii="Arial" w:hAnsi="Arial" w:cs="Arial"/>
          <w:sz w:val="22"/>
          <w:szCs w:val="22"/>
        </w:rPr>
        <w:t xml:space="preserve">měsíců</w:t>
      </w:r>
    </w:p>
    <w:p w:rsidR="005A72EA" w:rsidRDefault="005A72EA" w14:paraId="1AF39481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Proces rozmrazování</w:t>
      </w:r>
    </w:p>
    <w:p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Odmrazení spotřebiče:</w:t>
      </w:r>
    </w:p>
    <w:p w:rsidR="005A72EA" w:rsidRDefault="005A72EA" w14:paraId="1AF39484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1, Vypněte spotřebič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2, Vyjměte láhve ze spotřebiče.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3, Pro urychlení procesu nechte dveře otevřené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4, Umístěte ručníky k otvoru dvířek spotřebiče, aby absorbovaly případnou vodu.</w:t>
      </w:r>
    </w:p>
    <w:p w:rsidR="005A72EA" w:rsidRDefault="005A72EA" w14:paraId="1AF39489" w14:textId="77777777"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Rozmrazování obvykle trvá 2-4 hodiny. Spotřebič je odmrazen, když zmizí veškerá námraza z výparníku.</w:t>
      </w:r>
    </w:p>
    <w:p w:rsidR="005A72EA" w:rsidRDefault="005A72EA" w14:paraId="1AF3948B" w14:textId="77777777"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5, Opětovné zapnutí spotřebiče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6, Pokud je přítomna, doplňte schránku na vlhkost.</w:t>
      </w:r>
    </w:p>
    <w:p w:rsidR="005A72EA" w:rsidRDefault="005A72EA" w14:paraId="1AF3948E" w14:textId="77777777">
      <w:pPr>
        <w:pStyle w:val="p32"/>
        <w:tabs>
          <w:tab w:val="clear" w:pos="1080"/>
        </w:tabs>
        <w:spacing w:line="260" w:lineRule="exact"/>
        <w:ind w:start="720" w:firstLine="0"/>
        <w:jc w:val="both"/>
        <w:rPr>
          <w:rFonts w:ascii="Arial" w:hAnsi="Arial" w:cs="Arial"/>
          <w:b/>
          <w:bCs/>
          <w:sz w:val="22"/>
          <w:szCs w:val="22"/>
        </w:rPr>
      </w:pPr>
    </w:p>
    <w:p w:rsidR="005A72EA" w:rsidRDefault="005A72EA" w14:paraId="1AF3948F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9"/>
        <w:numPr>
          <w:ilvl w:val="0"/>
          <w:numId w:val="23"/>
        </w:numPr>
        <w:spacing w:line="260" w:lineRule="exact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Výpadek napájení</w:t>
      </w:r>
    </w:p>
    <w:p>
      <w:pPr>
        <w:pStyle w:val="Csakszveg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Většina výpadků proudu se opraví během několika hodin a neměly by mít vliv na teplotu spotřebiče, pokud minimalizujete počet otevření dvířek. Pokud bude napájení vypnuto po delší dobu, je třeba přijmout vhodná opatření k ochraně obsahu spotřebiče.</w:t>
      </w:r>
    </w:p>
    <w:p w:rsidR="005A72EA" w:rsidRDefault="005A72EA" w14:paraId="1AF39492" w14:textId="77777777">
      <w:pPr>
        <w:pStyle w:val="p39"/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pStyle w:val="p39"/>
        <w:numPr>
          <w:ilvl w:val="0"/>
          <w:numId w:val="23"/>
        </w:numPr>
        <w:spacing w:line="260" w:lineRule="exact"/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Doba dovolené</w:t>
      </w:r>
    </w:p>
    <w:p>
      <w:pPr>
        <w:pStyle w:val="p32"/>
        <w:numPr>
          <w:ilvl w:val="0"/>
          <w:numId w:val="24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Krátké dovolené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: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Během dovolené kratší než tři týdny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nechte chladničku na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víno/chladničku na </w:t>
      </w:r>
      <w:r>
        <w:rPr>
          <w:rFonts w:hint="eastAsia"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 provozu.</w:t>
      </w:r>
    </w:p>
    <w:p>
      <w:pPr>
        <w:pStyle w:val="p32"/>
        <w:numPr>
          <w:ilvl w:val="0"/>
          <w:numId w:val="24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Pokud spotřebič nebudete několik měsíců používat, vyjměte všechny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předměty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a spotřebič vypněte. Vnitřní prostor důkladně vyčistěte a vysušte. Abyste zabránili vzniku zápachu a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plísní, nechte dvířka mírně pootevřená: v případě potřeby je zablokujte.</w:t>
      </w:r>
    </w:p>
    <w:p w:rsidR="005A72EA" w:rsidRDefault="005A72EA" w14:paraId="1AF39496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</w:p>
    <w:p>
      <w:pPr>
        <w:pStyle w:val="t38"/>
        <w:numPr>
          <w:ilvl w:val="0"/>
          <w:numId w:val="25"/>
        </w:numPr>
        <w:tabs>
          <w:tab w:val="left" w:pos="1100"/>
        </w:tabs>
        <w:spacing w:line="260" w:lineRule="exact"/>
        <w:jc w:val="both"/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Stěhování chladničky na </w:t>
      </w: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b/>
          <w:sz w:val="22"/>
          <w:szCs w:val="22"/>
        </w:rPr>
        <w:t xml:space="preserve">nápoje:</w:t>
      </w:r>
    </w:p>
    <w:p>
      <w:pPr>
        <w:pStyle w:val="t38"/>
        <w:numPr>
          <w:ilvl w:val="0"/>
          <w:numId w:val="26"/>
        </w:numPr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Odstranění všech položek.</w:t>
      </w:r>
    </w:p>
    <w:p>
      <w:pPr>
        <w:pStyle w:val="t38"/>
        <w:numPr>
          <w:ilvl w:val="0"/>
          <w:numId w:val="26"/>
        </w:numPr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Vyjměte volné předměty uvnitř chladničky na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(např. police)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nebo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volné předměty upevněte pomocí pěny.</w:t>
      </w:r>
    </w:p>
    <w:p>
      <w:pPr>
        <w:pStyle w:val="t38"/>
        <w:numPr>
          <w:ilvl w:val="0"/>
          <w:numId w:val="26"/>
        </w:numPr>
        <w:spacing w:line="26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Abyste zabránili poškození, otočte nastavitelnou nohu až k základně.</w:t>
      </w:r>
    </w:p>
    <w:p>
      <w:pPr>
        <w:pStyle w:val="t38"/>
        <w:numPr>
          <w:ilvl w:val="0"/>
          <w:numId w:val="26"/>
        </w:numPr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Zavřete dveře páskou.</w:t>
      </w:r>
    </w:p>
    <w:p>
      <w:pPr>
        <w:pStyle w:val="t38"/>
        <w:numPr>
          <w:ilvl w:val="0"/>
          <w:numId w:val="26"/>
        </w:numPr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Ujistěte se, že spotřebič zůstane během přepravy ve vzpřímené poloze. Vnější stranu spotřebiče rovněž chraňte dekou nebo podobnými předměty.</w:t>
      </w:r>
    </w:p>
    <w:p w:rsidR="005A72EA" w:rsidRDefault="005A72EA" w14:paraId="1AF3949D" w14:textId="77777777">
      <w:pPr>
        <w:tabs>
          <w:tab w:val="left" w:pos="360"/>
          <w:tab w:val="left" w:pos="740"/>
          <w:tab w:val="left" w:pos="1100"/>
        </w:tabs>
        <w:spacing w:line="260" w:lineRule="exact"/>
        <w:rPr>
          <w:rFonts w:ascii="Arial" w:hAnsi="Arial" w:cs="Arial"/>
          <w:sz w:val="22"/>
          <w:szCs w:val="22"/>
        </w:rPr>
      </w:pPr>
    </w:p>
    <w:p>
      <w:pPr>
        <w:numPr>
          <w:ilvl w:val="0"/>
          <w:numId w:val="27"/>
        </w:numPr>
        <w:tabs>
          <w:tab w:val="left" w:pos="360"/>
        </w:tabs>
        <w:ind w:star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Tipy pro </w:t>
      </w:r>
      <w:r>
        <w:rPr>
          <w:rFonts w:ascii="Arial" w:hAnsi="Arial" w:cs="Arial"/>
          <w:sz w:val="22"/>
          <w:szCs w:val="22"/>
        </w:rPr>
        <w:t xml:space="preserve">úsporu energie</w:t>
      </w:r>
    </w:p>
    <w:p>
      <w:pPr>
        <w:numPr>
          <w:ilvl w:val="0"/>
          <w:numId w:val="28"/>
        </w:numPr>
        <w:rPr>
          <w:caps/>
        </w:rPr>
      </w:pPr>
      <w:r>
        <w:rPr>
          <w:rFonts w:ascii="Arial" w:hAnsi="Arial" w:cs="Arial"/>
          <w:sz w:val="22"/>
          <w:szCs w:val="22"/>
        </w:rPr>
        <w:t xml:space="preserve">Chladnička na </w:t>
      </w:r>
      <w:r>
        <w:rPr>
          <w:rFonts w:hint="eastAsia" w:ascii="Arial" w:hAnsi="Arial" w:cs="Arial"/>
          <w:sz w:val="22"/>
          <w:szCs w:val="22"/>
        </w:rPr>
        <w:t xml:space="preserve">víno/chladnička na </w:t>
      </w:r>
      <w:r>
        <w:rPr>
          <w:rFonts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z w:val="22"/>
          <w:szCs w:val="22"/>
        </w:rPr>
        <w:t xml:space="preserve">by měla být </w:t>
      </w:r>
      <w:r>
        <w:rPr>
          <w:rFonts w:ascii="Arial" w:hAnsi="Arial" w:cs="Arial"/>
          <w:sz w:val="22"/>
          <w:szCs w:val="22"/>
        </w:rPr>
        <w:t xml:space="preserve">umístěna v </w:t>
      </w:r>
      <w:r>
        <w:rPr>
          <w:rFonts w:ascii="Arial" w:hAnsi="Arial" w:cs="Arial"/>
          <w:sz w:val="22"/>
          <w:szCs w:val="22"/>
        </w:rPr>
        <w:t xml:space="preserve">nejchladnější části místnosti, mimo dosah spotřebičů a přímého slunečního světla.</w:t>
      </w:r>
    </w:p>
    <w:p w:rsidR="005A72EA" w:rsidRDefault="005A72EA" w14:paraId="1AF394A0" w14:textId="77777777"/>
    <w:p w:rsidR="005A72EA" w:rsidRDefault="005A72EA" w14:paraId="1AF394A1" w14:textId="77777777"/>
    <w:p w:rsidR="005A72EA" w:rsidRDefault="005A72EA" w14:paraId="1AF394A2" w14:textId="77777777"/>
    <w:p w:rsidR="005A72EA" w:rsidRDefault="005A72EA" w14:paraId="1AF394A3" w14:textId="77777777"/>
    <w:p>
      <w:pPr>
        <w:pStyle w:val="Cmsor4"/>
        <w:jc w:val="center"/>
        <w:rPr>
          <w:rFonts w:ascii="Arial" w:hAnsi="Arial" w:cs="Arial"/>
          <w:caps/>
          <w:sz w:val="20"/>
        </w:rPr>
      </w:pPr>
      <w:r>
        <w:rPr>
          <w:rFonts w:ascii="Arial" w:hAnsi="Arial" w:cs="Arial"/>
          <w:caps/>
          <w:sz w:val="20"/>
        </w:rPr>
        <w:t xml:space="preserve">Problémy s chladničkou na </w:t>
      </w:r>
      <w:r>
        <w:rPr>
          <w:rFonts w:hint="eastAsia" w:ascii="Arial" w:hAnsi="Arial" w:cs="Arial"/>
          <w:caps/>
          <w:sz w:val="20"/>
        </w:rPr>
        <w:t xml:space="preserve">víno/chladničkou na </w:t>
      </w:r>
      <w:r>
        <w:rPr>
          <w:rFonts w:ascii="Arial" w:hAnsi="Arial" w:cs="Arial"/>
          <w:caps/>
          <w:sz w:val="20"/>
        </w:rPr>
        <w:t xml:space="preserve">nápoje</w:t>
      </w:r>
    </w:p>
    <w:p w:rsidR="005A72EA" w:rsidRDefault="005A72EA" w14:paraId="1AF394A5" w14:textId="77777777">
      <w:pPr>
        <w:rPr>
          <w:sz w:val="20"/>
        </w:rPr>
      </w:pPr>
    </w:p>
    <w:p>
      <w:pPr>
        <w:tabs>
          <w:tab w:val="left" w:pos="360"/>
          <w:tab w:val="left" w:pos="740"/>
          <w:tab w:val="left" w:pos="11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Mnoho běžných </w:t>
      </w:r>
      <w:r>
        <w:rPr>
          <w:rFonts w:ascii="Arial" w:hAnsi="Arial" w:cs="Arial"/>
          <w:sz w:val="20"/>
        </w:rPr>
        <w:t xml:space="preserve">problémů s </w:t>
      </w:r>
      <w:r>
        <w:rPr>
          <w:rFonts w:ascii="Arial" w:hAnsi="Arial" w:cs="Arial"/>
          <w:sz w:val="20"/>
        </w:rPr>
        <w:t xml:space="preserve">chladničkami </w:t>
      </w:r>
      <w:r>
        <w:rPr>
          <w:rFonts w:hint="eastAsia" w:ascii="Arial" w:hAnsi="Arial" w:cs="Arial"/>
          <w:sz w:val="20"/>
        </w:rPr>
        <w:t xml:space="preserve">na</w:t>
      </w:r>
      <w:r>
        <w:rPr>
          <w:rFonts w:ascii="Arial" w:hAnsi="Arial" w:cs="Arial"/>
          <w:sz w:val="20"/>
        </w:rPr>
        <w:t xml:space="preserve"> víno a nápoje můžete </w:t>
      </w:r>
      <w:r>
        <w:rPr>
          <w:rFonts w:ascii="Arial" w:hAnsi="Arial" w:cs="Arial"/>
          <w:sz w:val="20"/>
        </w:rPr>
        <w:t xml:space="preserve">snadno </w:t>
      </w:r>
      <w:r>
        <w:rPr>
          <w:rFonts w:ascii="Arial" w:hAnsi="Arial" w:cs="Arial"/>
          <w:sz w:val="20"/>
        </w:rPr>
        <w:t xml:space="preserve">vyřešit a </w:t>
      </w:r>
      <w:r>
        <w:rPr>
          <w:rFonts w:ascii="Arial" w:hAnsi="Arial" w:cs="Arial"/>
          <w:sz w:val="20"/>
        </w:rPr>
        <w:t xml:space="preserve">ušetřit tak náklady na případný servisní zásah. Vyzkoušejte níže uvedené návrhy a zjistěte, zda problém vyřešíte dříve, než zavoláte servis.</w:t>
      </w:r>
    </w:p>
    <w:p w:rsidR="005A72EA" w:rsidRDefault="005A72EA" w14:paraId="1AF394A7" w14:textId="77777777">
      <w:pPr>
        <w:spacing w:line="360" w:lineRule="auto"/>
        <w:rPr>
          <w:rFonts w:ascii="Arial" w:hAnsi="Arial" w:cs="Arial"/>
          <w:b/>
          <w:sz w:val="20"/>
        </w:rPr>
      </w:pPr>
    </w:p>
    <w:p>
      <w:pPr>
        <w:pStyle w:val="c35"/>
        <w:tabs>
          <w:tab w:val="left" w:pos="720"/>
        </w:tabs>
        <w:spacing w:line="240" w:lineRule="auto"/>
        <w:jc w:val="both"/>
        <w:rPr>
          <w:rFonts w:ascii="Arial" w:hAnsi="Arial" w:cs="Arial"/>
          <w:b/>
          <w:sz w:val="20"/>
          <w:u w:val="single"/>
          <w:lang w:eastAsia="zh-CN"/>
        </w:rPr>
      </w:pPr>
      <w:r>
        <w:rPr>
          <w:rFonts w:ascii="Arial" w:hAnsi="Arial" w:cs="Arial"/>
          <w:b/>
          <w:sz w:val="20"/>
        </w:rPr>
        <w:t xml:space="preserve">Průvodce řešením problémů</w:t>
      </w:r>
    </w:p>
    <w:p w:rsidR="005A72EA" w:rsidRDefault="005A72EA" w14:paraId="1AF394A9" w14:textId="77777777">
      <w:pPr>
        <w:pStyle w:val="c35"/>
        <w:tabs>
          <w:tab w:val="left" w:pos="720"/>
        </w:tabs>
        <w:spacing w:line="240" w:lineRule="auto"/>
        <w:rPr>
          <w:rFonts w:ascii="Arial" w:hAnsi="Arial" w:cs="Arial"/>
          <w:b/>
          <w:sz w:val="20"/>
          <w:lang w:eastAsia="zh-CN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3960"/>
        <w:gridCol w:w="5040"/>
      </w:tblGrid>
      <w:tr w:rsidR="005A72EA" w14:paraId="1AF394AC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</w:rPr>
              <w:t xml:space="preserve">Problém</w:t>
            </w:r>
          </w:p>
        </w:tc>
        <w:tc>
          <w:tcPr>
            <w:tcW w:w="504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</w:rPr>
              <w:t xml:space="preserve">Možná příčina</w:t>
            </w:r>
          </w:p>
        </w:tc>
      </w:tr>
      <w:tr w:rsidR="005A72EA" w14:paraId="1AF394B2" w14:textId="77777777">
        <w:tc>
          <w:tcPr>
            <w:tcW w:w="3960" w:type="dxa"/>
          </w:tcPr>
          <w:p w:rsidR="005A72EA" w:rsidRDefault="005A72EA" w14:paraId="1AF394AD" w14:textId="77777777"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</w:rPr>
              <w:t xml:space="preserve">víno/chladnička na </w:t>
            </w:r>
            <w:r>
              <w:rPr>
                <w:rFonts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nefunguje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Není připojen.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Spotřebič je </w:t>
            </w: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vypnutý.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Vypadl jistič nebo se přepálila pojistka.</w:t>
            </w:r>
          </w:p>
        </w:tc>
      </w:tr>
      <w:tr w:rsidR="005A72EA" w14:paraId="1AF394B9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ind w:end="710" w:endChars="296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</w:rPr>
              <w:t xml:space="preserve">víno/chladnička na </w:t>
            </w:r>
            <w:r>
              <w:rPr>
                <w:rFonts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dostatečně chladná</w:t>
            </w:r>
          </w:p>
        </w:tc>
        <w:tc>
          <w:tcPr>
            <w:tcW w:w="5040" w:type="dxa"/>
          </w:tcPr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Zkontrolujte nastavení regulace teploty.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Vnější prostředí může vyžadovat vyšší nastavení.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otevírají příliš často.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nejsou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zcela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zavřené.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dveří netěsní správně.</w:t>
            </w:r>
          </w:p>
        </w:tc>
      </w:tr>
      <w:tr w:rsidR="005A72EA" w14:paraId="1AF394C1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Časté zapínání a vypínání</w:t>
            </w:r>
          </w:p>
        </w:tc>
        <w:tc>
          <w:tcPr>
            <w:tcW w:w="5040" w:type="dxa"/>
          </w:tcPr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 místnosti je vyšší teplota než obvykle.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Přetížení skříně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otevírají příliš často.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nejsou zcela zavřené.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Regulace teploty není správně nastavena.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dveří netěsní správně.</w:t>
            </w:r>
          </w:p>
        </w:tc>
      </w:tr>
      <w:tr w:rsidR="005A72EA" w14:paraId="1AF394C7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Světlo nefunguje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Není připojen.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Vypadl jistič nebo se přepálila pojistka.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Žárovka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se přepálila.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Tlačítko světla je "OFF"</w:t>
            </w:r>
          </w:p>
        </w:tc>
      </w:tr>
      <w:tr w:rsidR="005A72EA" w14:paraId="1AF394CA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Vibrace</w:t>
            </w:r>
          </w:p>
        </w:tc>
        <w:tc>
          <w:tcPr>
            <w:tcW w:w="504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zkontrolujte, zda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v rovině.</w:t>
            </w:r>
          </w:p>
        </w:tc>
      </w:tr>
      <w:tr w:rsidR="005A72EA" w14:paraId="1AF394D0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Příliš mnoho hluku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Chrastění může být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způsobeno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prouděním chladiva, což je normální.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Po skončení každého cyklu můžete slyšet bublání.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Smršťování a rozpínání vnitřních stěn může způsobovat praskání a praskání.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rovná.</w:t>
            </w:r>
          </w:p>
        </w:tc>
      </w:tr>
      <w:tr w:rsidR="005A72EA" w14:paraId="1AF394D6" w14:textId="77777777">
        <w:trPr>
          <w:trHeight w:val="1184"/>
        </w:trPr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nezavírají správně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rovná.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byly obrácené a nebyly správně namontované.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je znečištěné.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Police nejsou na svém místě.</w:t>
            </w:r>
          </w:p>
        </w:tc>
      </w:tr>
    </w:tbl>
    <w:p w:rsidR="005A72EA" w:rsidRDefault="005A72EA" w14:paraId="1AF394D7" w14:textId="77777777">
      <w:pPr>
        <w:rPr>
          <w:rFonts w:ascii="Arial" w:hAnsi="Arial" w:cs="Arial"/>
          <w:sz w:val="22"/>
          <w:szCs w:val="22"/>
        </w:rPr>
      </w:pPr>
    </w:p>
    <w:p>
      <w:pPr>
        <w:spacing w:line="300" w:lineRule="atLeast"/>
        <w:ind w:end="-20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</w:rPr>
        <w:t xml:space="preserve">Před likvidací spotřebiče.</w:t>
      </w:r>
    </w:p>
    <w:p w:rsidR="005A72EA" w:rsidRDefault="005A72EA" w14:paraId="1AF394D9" w14:textId="77777777">
      <w:pPr>
        <w:spacing w:line="300" w:lineRule="atLeast"/>
        <w:ind w:end="-20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300" w:lineRule="atLeast"/>
        <w:ind w:end="-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 xml:space="preserve">Odpojte hlavní zástrčku od hlavní zásuvky.</w:t>
      </w:r>
    </w:p>
    <w:p>
      <w:pPr>
        <w:pStyle w:val="p20"/>
        <w:tabs>
          <w:tab w:val="clear" w:pos="360"/>
        </w:tabs>
        <w:spacing w:line="300" w:lineRule="atLeast"/>
        <w:ind w:start="0" w:end="3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Odřízněte hlavní kabel a zlikvidujte jej.</w:t>
      </w:r>
    </w:p>
    <w:p w:rsidR="005A72EA" w:rsidRDefault="005A72EA" w14:paraId="1AF394DC" w14:textId="77777777"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editId="1AF395CC" wp14:anchorId="1AF395CB">
            <wp:simplePos x="0" y="0"/>
            <wp:positionH relativeFrom="column">
              <wp:posOffset>-133350</wp:posOffset>
            </wp:positionH>
            <wp:positionV relativeFrom="paragraph">
              <wp:posOffset>38735</wp:posOffset>
            </wp:positionV>
            <wp:extent cx="4486275" cy="1914525"/>
            <wp:effectExtent l="0" t="0" r="9525" b="952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EA" w:rsidRDefault="005A72EA" w14:paraId="1AF394DE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DF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0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1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2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3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4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5" w14:textId="77777777">
      <w:pPr>
        <w:rPr>
          <w:rFonts w:ascii="Arial" w:hAnsi="Arial" w:cs="Arial"/>
          <w:sz w:val="22"/>
          <w:szCs w:val="22"/>
        </w:rPr>
      </w:pPr>
    </w:p>
    <w:p w:rsidR="005A72EA" w:rsidRDefault="005A72EA" w14:paraId="1AF394E6" w14:textId="77777777">
      <w:pPr>
        <w:rPr>
          <w:rFonts w:ascii="Arial" w:hAnsi="Arial" w:cs="Arial"/>
          <w:sz w:val="22"/>
          <w:szCs w:val="22"/>
          <w:lang w:eastAsia="zh-CN"/>
        </w:rPr>
      </w:pPr>
    </w:p>
    <w:sectPr w:rsidR="005A72EA">
      <w:footerReference w:type="default" r:id="rId50"/>
      <w:pgSz w:w="11907" w:h="16839"/>
      <w:pgMar w:top="1091" w:right="1300" w:bottom="62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4E75" w:rsidRDefault="00844E75" w14:paraId="1AF395D3" w14:textId="77777777">
      <w:r>
        <w:separator/>
      </w:r>
    </w:p>
  </w:endnote>
  <w:endnote w:type="continuationSeparator" w:id="0">
    <w:p w:rsidR="00844E75" w:rsidRDefault="00844E75" w14:paraId="1AF395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roy">
    <w:altName w:val="Segoe Print"/>
    <w:charset w:val="00"/>
    <w:family w:val="auto"/>
    <w:pitch w:val="default"/>
    <w:sig w:usb0="00000000" w:usb1="00000000" w:usb2="00000000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>
    <w:pPr>
      <w:pStyle w:val="llb"/>
      <w:framePr w:wrap="around" w:hAnchor="margin" w:vAnchor="text" w:xAlign="center" w:y="1"/>
      <w:rPr>
        <w:rStyle w:val="Oldalszm"/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fldChar w:fldCharType="begin"/>
    </w:r>
    <w:r>
      <w:rPr>
        <w:rStyle w:val="Oldalszm"/>
        <w:rFonts w:ascii="Arial" w:hAnsi="Arial" w:cs="Arial"/>
        <w:b/>
        <w:bCs/>
        <w:sz w:val="20"/>
      </w:rPr>
      <w:instrText xml:space="preserve">PAGE  </w:instrText>
    </w:r>
    <w:r>
      <w:rPr>
        <w:rFonts w:ascii="Arial" w:hAnsi="Arial" w:cs="Arial"/>
        <w:b/>
        <w:bCs/>
        <w:sz w:val="20"/>
      </w:rPr>
      <w:fldChar w:fldCharType="separate"/>
    </w:r>
    <w:r>
      <w:rPr>
        <w:rStyle w:val="Oldalszm"/>
        <w:rFonts w:ascii="Arial" w:hAnsi="Arial" w:cs="Arial"/>
        <w:b/>
        <w:bCs/>
        <w:sz w:val="20"/>
        <w:lang w:val="en-GB" w:eastAsia="en-GB"/>
      </w:rPr>
      <w:t xml:space="preserve">14</w:t>
    </w:r>
    <w:r>
      <w:rPr>
        <w:rFonts w:ascii="Arial" w:hAnsi="Arial" w:cs="Arial"/>
        <w:b/>
        <w:bCs/>
        <w:sz w:val="20"/>
      </w:rPr>
      <w:fldChar w:fldCharType="end"/>
    </w:r>
  </w:p>
  <w:p w:rsidR="005A72EA" w:rsidRDefault="005A72EA" w14:paraId="1AF395CE" w14:textId="7777777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4E75" w:rsidRDefault="00844E75" w14:paraId="1AF395CF" w14:textId="77777777">
      <w:r>
        <w:separator/>
      </w:r>
    </w:p>
  </w:footnote>
  <w:footnote w:type="continuationSeparator" w:id="0">
    <w:p w:rsidR="00844E75" w:rsidRDefault="00844E75" w14:paraId="1AF395D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C930A3A"/>
    <w:multiLevelType w:val="singleLevel"/>
    <w:tmpl w:val="DC930A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9554D2A"/>
    <w:multiLevelType w:val="singleLevel"/>
    <w:tmpl w:val="E9554D2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F6554ED8"/>
    <w:multiLevelType w:val="singleLevel"/>
    <w:tmpl w:val="F6554ED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566CC6"/>
    <w:multiLevelType w:val="singleLevel"/>
    <w:tmpl w:val="F6566CC6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F8E51C1B"/>
    <w:multiLevelType w:val="singleLevel"/>
    <w:tmpl w:val="F8E51C1B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0000000A"/>
    <w:multiLevelType w:val="singleLevel"/>
    <w:tmpl w:val="0000000A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0000015"/>
    <w:multiLevelType w:val="multilevel"/>
    <w:tmpl w:val="000000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27"/>
    <w:multiLevelType w:val="multilevel"/>
    <w:tmpl w:val="0000002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30"/>
    <w:multiLevelType w:val="multilevel"/>
    <w:tmpl w:val="0000003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0000034"/>
    <w:multiLevelType w:val="singleLevel"/>
    <w:tmpl w:val="0000003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0000040"/>
    <w:multiLevelType w:val="singleLevel"/>
    <w:tmpl w:val="0000004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00000041"/>
    <w:multiLevelType w:val="singleLevel"/>
    <w:tmpl w:val="0000004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0175B1A4"/>
    <w:multiLevelType w:val="singleLevel"/>
    <w:tmpl w:val="0175B1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08292A6E"/>
    <w:multiLevelType w:val="singleLevel"/>
    <w:tmpl w:val="08292A6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8EF4BEE"/>
    <w:multiLevelType w:val="singleLevel"/>
    <w:tmpl w:val="18EF4BE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8A15230"/>
    <w:multiLevelType w:val="singleLevel"/>
    <w:tmpl w:val="28A1523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CFAD8CE"/>
    <w:multiLevelType w:val="singleLevel"/>
    <w:tmpl w:val="2CFAD8C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4416E30"/>
    <w:multiLevelType w:val="singleLevel"/>
    <w:tmpl w:val="34416E3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77616EC"/>
    <w:multiLevelType w:val="singleLevel"/>
    <w:tmpl w:val="377616E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392B62E3"/>
    <w:multiLevelType w:val="singleLevel"/>
    <w:tmpl w:val="392B62E3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0FF4AB2"/>
    <w:multiLevelType w:val="singleLevel"/>
    <w:tmpl w:val="40FF4AB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17425D"/>
    <w:multiLevelType w:val="multilevel"/>
    <w:tmpl w:val="451742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BCA555D"/>
    <w:multiLevelType w:val="singleLevel"/>
    <w:tmpl w:val="4BCA555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 w15:restartNumberingAfterBreak="0">
    <w:nsid w:val="52820874"/>
    <w:multiLevelType w:val="multilevel"/>
    <w:tmpl w:val="5282087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left" w:pos="480"/>
        </w:tabs>
        <w:ind w:left="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</w:abstractNum>
  <w:abstractNum w:abstractNumId="25" w15:restartNumberingAfterBreak="0">
    <w:nsid w:val="6DF655E8"/>
    <w:multiLevelType w:val="singleLevel"/>
    <w:tmpl w:val="6DF655E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2DF3A74"/>
    <w:multiLevelType w:val="singleLevel"/>
    <w:tmpl w:val="72DF3A7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 w15:restartNumberingAfterBreak="0">
    <w:nsid w:val="731D6E88"/>
    <w:multiLevelType w:val="multilevel"/>
    <w:tmpl w:val="731D6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7626648">
    <w:abstractNumId w:val="27"/>
  </w:num>
  <w:num w:numId="2" w16cid:durableId="1252352871">
    <w:abstractNumId w:val="22"/>
  </w:num>
  <w:num w:numId="3" w16cid:durableId="392043787">
    <w:abstractNumId w:val="24"/>
  </w:num>
  <w:num w:numId="4" w16cid:durableId="36399340">
    <w:abstractNumId w:val="15"/>
  </w:num>
  <w:num w:numId="5" w16cid:durableId="1681656789">
    <w:abstractNumId w:val="16"/>
  </w:num>
  <w:num w:numId="6" w16cid:durableId="1086534743">
    <w:abstractNumId w:val="18"/>
  </w:num>
  <w:num w:numId="7" w16cid:durableId="466119486">
    <w:abstractNumId w:val="21"/>
  </w:num>
  <w:num w:numId="8" w16cid:durableId="1213812117">
    <w:abstractNumId w:val="20"/>
  </w:num>
  <w:num w:numId="9" w16cid:durableId="522016339">
    <w:abstractNumId w:val="14"/>
  </w:num>
  <w:num w:numId="10" w16cid:durableId="469246758">
    <w:abstractNumId w:val="25"/>
  </w:num>
  <w:num w:numId="11" w16cid:durableId="1289701266">
    <w:abstractNumId w:val="0"/>
  </w:num>
  <w:num w:numId="12" w16cid:durableId="540635428">
    <w:abstractNumId w:val="3"/>
  </w:num>
  <w:num w:numId="13" w16cid:durableId="2083329252">
    <w:abstractNumId w:val="2"/>
  </w:num>
  <w:num w:numId="14" w16cid:durableId="708922594">
    <w:abstractNumId w:val="26"/>
  </w:num>
  <w:num w:numId="15" w16cid:durableId="1272938120">
    <w:abstractNumId w:val="17"/>
  </w:num>
  <w:num w:numId="16" w16cid:durableId="2120903390">
    <w:abstractNumId w:val="19"/>
  </w:num>
  <w:num w:numId="17" w16cid:durableId="937325539">
    <w:abstractNumId w:val="13"/>
  </w:num>
  <w:num w:numId="18" w16cid:durableId="602036385">
    <w:abstractNumId w:val="1"/>
  </w:num>
  <w:num w:numId="19" w16cid:durableId="179393988">
    <w:abstractNumId w:val="4"/>
  </w:num>
  <w:num w:numId="20" w16cid:durableId="1204905298">
    <w:abstractNumId w:val="23"/>
  </w:num>
  <w:num w:numId="21" w16cid:durableId="1241716601">
    <w:abstractNumId w:val="12"/>
  </w:num>
  <w:num w:numId="22" w16cid:durableId="1169255430">
    <w:abstractNumId w:val="6"/>
  </w:num>
  <w:num w:numId="23" w16cid:durableId="1007555728">
    <w:abstractNumId w:val="5"/>
  </w:num>
  <w:num w:numId="24" w16cid:durableId="1914386860">
    <w:abstractNumId w:val="7"/>
  </w:num>
  <w:num w:numId="25" w16cid:durableId="1386027028">
    <w:abstractNumId w:val="11"/>
  </w:num>
  <w:num w:numId="26" w16cid:durableId="1877499791">
    <w:abstractNumId w:val="8"/>
  </w:num>
  <w:num w:numId="27" w16cid:durableId="528102751">
    <w:abstractNumId w:val="10"/>
  </w:num>
  <w:num w:numId="28" w16cid:durableId="11760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Y1ZWU1YTg3ZTlmMzk0ZTQwMjdhOWJhOWFkODc4MzgifQ=="/>
  </w:docVars>
  <w:rsids>
    <w:rsidRoot w:val="00172A27"/>
    <w:rsid w:val="00025A42"/>
    <w:rsid w:val="00065F5D"/>
    <w:rsid w:val="00076C92"/>
    <w:rsid w:val="00172A27"/>
    <w:rsid w:val="002E1412"/>
    <w:rsid w:val="002E6889"/>
    <w:rsid w:val="003908C9"/>
    <w:rsid w:val="00405262"/>
    <w:rsid w:val="004360DD"/>
    <w:rsid w:val="0047507A"/>
    <w:rsid w:val="004931F0"/>
    <w:rsid w:val="004E4983"/>
    <w:rsid w:val="00533373"/>
    <w:rsid w:val="00547455"/>
    <w:rsid w:val="005A3F9E"/>
    <w:rsid w:val="005A72EA"/>
    <w:rsid w:val="005C5FFA"/>
    <w:rsid w:val="00631007"/>
    <w:rsid w:val="00633574"/>
    <w:rsid w:val="0066485B"/>
    <w:rsid w:val="00715BEA"/>
    <w:rsid w:val="00732309"/>
    <w:rsid w:val="00797F06"/>
    <w:rsid w:val="007B3699"/>
    <w:rsid w:val="007E6EE8"/>
    <w:rsid w:val="007F4774"/>
    <w:rsid w:val="0082472E"/>
    <w:rsid w:val="00837B2B"/>
    <w:rsid w:val="00841121"/>
    <w:rsid w:val="00844E75"/>
    <w:rsid w:val="00864076"/>
    <w:rsid w:val="008E5529"/>
    <w:rsid w:val="00907BC4"/>
    <w:rsid w:val="009B6750"/>
    <w:rsid w:val="00A058F0"/>
    <w:rsid w:val="00A614B1"/>
    <w:rsid w:val="00AB3D5E"/>
    <w:rsid w:val="00AC5DB6"/>
    <w:rsid w:val="00B22AFC"/>
    <w:rsid w:val="00B52102"/>
    <w:rsid w:val="00B860BC"/>
    <w:rsid w:val="00BF6D01"/>
    <w:rsid w:val="00C23287"/>
    <w:rsid w:val="00C55A77"/>
    <w:rsid w:val="00CC187D"/>
    <w:rsid w:val="00CD4BE0"/>
    <w:rsid w:val="00CE6830"/>
    <w:rsid w:val="00D120FC"/>
    <w:rsid w:val="00D42EEF"/>
    <w:rsid w:val="00D564F6"/>
    <w:rsid w:val="00D6407E"/>
    <w:rsid w:val="00DA7D8D"/>
    <w:rsid w:val="00E54725"/>
    <w:rsid w:val="00F23218"/>
    <w:rsid w:val="00F34CAD"/>
    <w:rsid w:val="03546141"/>
    <w:rsid w:val="0377173F"/>
    <w:rsid w:val="04605389"/>
    <w:rsid w:val="05E1446E"/>
    <w:rsid w:val="06BA5134"/>
    <w:rsid w:val="06E96BF0"/>
    <w:rsid w:val="09CF2958"/>
    <w:rsid w:val="0ECA5C06"/>
    <w:rsid w:val="0ECB0745"/>
    <w:rsid w:val="0FCE0890"/>
    <w:rsid w:val="10355792"/>
    <w:rsid w:val="108520DE"/>
    <w:rsid w:val="11E764E1"/>
    <w:rsid w:val="134803A1"/>
    <w:rsid w:val="1363532F"/>
    <w:rsid w:val="13CC5B0C"/>
    <w:rsid w:val="153C2FE4"/>
    <w:rsid w:val="16AB14FF"/>
    <w:rsid w:val="170045BA"/>
    <w:rsid w:val="17634588"/>
    <w:rsid w:val="18247EA8"/>
    <w:rsid w:val="1CA06A50"/>
    <w:rsid w:val="1D53081D"/>
    <w:rsid w:val="1DA63C4A"/>
    <w:rsid w:val="1E1B2BE7"/>
    <w:rsid w:val="1EE756BA"/>
    <w:rsid w:val="1FC2542F"/>
    <w:rsid w:val="200A4C9E"/>
    <w:rsid w:val="246D3B51"/>
    <w:rsid w:val="27230E6D"/>
    <w:rsid w:val="27DB679C"/>
    <w:rsid w:val="283A2CE2"/>
    <w:rsid w:val="284A79C8"/>
    <w:rsid w:val="284C1377"/>
    <w:rsid w:val="28DE084A"/>
    <w:rsid w:val="29CB4254"/>
    <w:rsid w:val="2DD967BB"/>
    <w:rsid w:val="2E2D531F"/>
    <w:rsid w:val="2F01485A"/>
    <w:rsid w:val="30300FF7"/>
    <w:rsid w:val="30ED574F"/>
    <w:rsid w:val="310A6C3D"/>
    <w:rsid w:val="31D61EE7"/>
    <w:rsid w:val="33FA2957"/>
    <w:rsid w:val="340D3552"/>
    <w:rsid w:val="3457076F"/>
    <w:rsid w:val="3605091F"/>
    <w:rsid w:val="362F3974"/>
    <w:rsid w:val="383619F5"/>
    <w:rsid w:val="39D82562"/>
    <w:rsid w:val="3A152ED8"/>
    <w:rsid w:val="3A4376D2"/>
    <w:rsid w:val="3C0E02D2"/>
    <w:rsid w:val="3C6F7B69"/>
    <w:rsid w:val="3F223DAB"/>
    <w:rsid w:val="400B56A3"/>
    <w:rsid w:val="405C319E"/>
    <w:rsid w:val="420010AE"/>
    <w:rsid w:val="42366DFB"/>
    <w:rsid w:val="42F16C12"/>
    <w:rsid w:val="44116F1E"/>
    <w:rsid w:val="44E767B8"/>
    <w:rsid w:val="4587425B"/>
    <w:rsid w:val="483709F2"/>
    <w:rsid w:val="49070C0C"/>
    <w:rsid w:val="49112DF6"/>
    <w:rsid w:val="4AA53A48"/>
    <w:rsid w:val="4B570FFF"/>
    <w:rsid w:val="4C604E49"/>
    <w:rsid w:val="4CBC3A47"/>
    <w:rsid w:val="4DD12972"/>
    <w:rsid w:val="4E9F4702"/>
    <w:rsid w:val="4EB14573"/>
    <w:rsid w:val="510C3F2D"/>
    <w:rsid w:val="51A11D35"/>
    <w:rsid w:val="52645E83"/>
    <w:rsid w:val="529F3B4A"/>
    <w:rsid w:val="546D12A9"/>
    <w:rsid w:val="549C0CBF"/>
    <w:rsid w:val="557931CB"/>
    <w:rsid w:val="55DE7E44"/>
    <w:rsid w:val="56277042"/>
    <w:rsid w:val="5670661B"/>
    <w:rsid w:val="5800130C"/>
    <w:rsid w:val="58E67490"/>
    <w:rsid w:val="58F94070"/>
    <w:rsid w:val="594223CB"/>
    <w:rsid w:val="5AFF7905"/>
    <w:rsid w:val="5B5639C9"/>
    <w:rsid w:val="5CEF13BC"/>
    <w:rsid w:val="5D3D1807"/>
    <w:rsid w:val="5DBF512A"/>
    <w:rsid w:val="5F697A43"/>
    <w:rsid w:val="61B14255"/>
    <w:rsid w:val="62452BB1"/>
    <w:rsid w:val="63777E6C"/>
    <w:rsid w:val="63D476F5"/>
    <w:rsid w:val="64C62666"/>
    <w:rsid w:val="670F222B"/>
    <w:rsid w:val="691E2F4F"/>
    <w:rsid w:val="6EC17191"/>
    <w:rsid w:val="6EE74D42"/>
    <w:rsid w:val="6F122EF9"/>
    <w:rsid w:val="709D48D3"/>
    <w:rsid w:val="71992659"/>
    <w:rsid w:val="72413B4C"/>
    <w:rsid w:val="7260231B"/>
    <w:rsid w:val="72644438"/>
    <w:rsid w:val="7297646B"/>
    <w:rsid w:val="736F7885"/>
    <w:rsid w:val="7490689D"/>
    <w:rsid w:val="767432C7"/>
    <w:rsid w:val="77545646"/>
    <w:rsid w:val="77FE625F"/>
    <w:rsid w:val="7876589A"/>
    <w:rsid w:val="788274D1"/>
    <w:rsid w:val="79006A46"/>
    <w:rsid w:val="7B546A26"/>
    <w:rsid w:val="7B8344CB"/>
    <w:rsid w:val="7D15687A"/>
    <w:rsid w:val="7F80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1AF390D4"/>
  <w15:docId w15:val="{D0286B32-AA13-4B73-A99A-E1074257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utoRedefine/>
    <w:qFormat/>
    <w:pPr>
      <w:widowControl w:val="0"/>
    </w:pPr>
    <w:rPr>
      <w:snapToGrid w:val="0"/>
      <w:sz w:val="24"/>
      <w:lang w:val="en-US" w:eastAsia="en-US"/>
    </w:rPr>
  </w:style>
  <w:style w:type="paragraph" w:styleId="Cmsor1">
    <w:name w:val="heading 1"/>
    <w:basedOn w:val="Norml"/>
    <w:next w:val="Norml"/>
    <w:autoRedefine/>
    <w:qFormat/>
    <w:pPr>
      <w:keepNext/>
      <w:spacing w:line="260" w:lineRule="exact"/>
      <w:outlineLvl w:val="0"/>
    </w:pPr>
    <w:rPr>
      <w:b/>
      <w:u w:val="single"/>
    </w:rPr>
  </w:style>
  <w:style w:type="paragraph" w:styleId="Cmsor2">
    <w:name w:val="heading 2"/>
    <w:basedOn w:val="Norml"/>
    <w:next w:val="Norml"/>
    <w:autoRedefine/>
    <w:qFormat/>
    <w:pPr>
      <w:keepNext/>
      <w:outlineLvl w:val="1"/>
    </w:pPr>
    <w:rPr>
      <w:b/>
    </w:rPr>
  </w:style>
  <w:style w:type="paragraph" w:styleId="Cmsor3">
    <w:name w:val="heading 3"/>
    <w:basedOn w:val="Norml"/>
    <w:next w:val="Norml"/>
    <w:qFormat/>
    <w:pPr>
      <w:keepNext/>
      <w:spacing w:line="260" w:lineRule="exact"/>
      <w:ind w:firstLine="450"/>
      <w:outlineLvl w:val="2"/>
    </w:pPr>
    <w:rPr>
      <w:rFonts w:ascii="Arial" w:hAnsi="Arial"/>
      <w:b/>
    </w:rPr>
  </w:style>
  <w:style w:type="paragraph" w:styleId="Cmsor4">
    <w:name w:val="heading 4"/>
    <w:basedOn w:val="Norml"/>
    <w:next w:val="Norml"/>
    <w:qFormat/>
    <w:pPr>
      <w:keepNext/>
      <w:tabs>
        <w:tab w:val="left" w:pos="360"/>
        <w:tab w:val="left" w:pos="740"/>
        <w:tab w:val="left" w:pos="1100"/>
      </w:tabs>
      <w:outlineLvl w:val="3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  <w:autoRedefine/>
    <w:qFormat/>
    <w:rPr>
      <w:rFonts w:ascii="Arial" w:hAnsi="Arial"/>
      <w:sz w:val="20"/>
    </w:rPr>
  </w:style>
  <w:style w:type="paragraph" w:styleId="Szvegtrzs">
    <w:name w:val="Body Text"/>
    <w:basedOn w:val="Norml"/>
    <w:autoRedefine/>
    <w:qFormat/>
    <w:pPr>
      <w:widowControl/>
    </w:pPr>
    <w:rPr>
      <w:rFonts w:ascii="Arial" w:hAnsi="Arial"/>
    </w:rPr>
  </w:style>
  <w:style w:type="paragraph" w:styleId="Csakszveg">
    <w:name w:val="Plain Text"/>
    <w:basedOn w:val="Norml"/>
    <w:autoRedefine/>
    <w:qFormat/>
    <w:rPr>
      <w:rFonts w:ascii="SimSun" w:hAnsi="Courier New"/>
    </w:rPr>
  </w:style>
  <w:style w:type="paragraph" w:styleId="Szvegtrzsbehzssal2">
    <w:name w:val="Body Text Indent 2"/>
    <w:basedOn w:val="Norml"/>
    <w:autoRedefine/>
    <w:qFormat/>
    <w:pPr>
      <w:ind w:left="360"/>
    </w:pPr>
    <w:rPr>
      <w:rFonts w:ascii="Arial" w:hAnsi="Arial"/>
      <w:sz w:val="22"/>
    </w:rPr>
  </w:style>
  <w:style w:type="paragraph" w:styleId="llb">
    <w:name w:val="footer"/>
    <w:basedOn w:val="Norml"/>
    <w:autoRedefine/>
    <w:qFormat/>
    <w:pPr>
      <w:tabs>
        <w:tab w:val="center" w:pos="4320"/>
        <w:tab w:val="right" w:pos="8640"/>
      </w:tabs>
    </w:pPr>
  </w:style>
  <w:style w:type="paragraph" w:styleId="lfej">
    <w:name w:val="header"/>
    <w:basedOn w:val="Norml"/>
    <w:autoRedefine/>
    <w:qFormat/>
    <w:pPr>
      <w:widowControl/>
      <w:tabs>
        <w:tab w:val="center" w:pos="4320"/>
        <w:tab w:val="right" w:pos="8640"/>
      </w:tabs>
    </w:pPr>
    <w:rPr>
      <w:sz w:val="20"/>
    </w:rPr>
  </w:style>
  <w:style w:type="paragraph" w:styleId="Szvegtrzs2">
    <w:name w:val="Body Text 2"/>
    <w:basedOn w:val="Norml"/>
    <w:autoRedefine/>
    <w:qFormat/>
  </w:style>
  <w:style w:type="character" w:styleId="Oldalszm">
    <w:name w:val="page number"/>
    <w:autoRedefine/>
    <w:qFormat/>
  </w:style>
  <w:style w:type="character" w:customStyle="1" w:styleId="fontstyle01">
    <w:name w:val="fontstyle01"/>
    <w:autoRedefine/>
    <w:qFormat/>
    <w:rPr>
      <w:rFonts w:ascii="ArialMT" w:eastAsia="ArialMT" w:hAnsi="ArialMT" w:cs="ArialMT"/>
      <w:color w:val="000000"/>
      <w:sz w:val="22"/>
      <w:szCs w:val="22"/>
    </w:rPr>
  </w:style>
  <w:style w:type="paragraph" w:customStyle="1" w:styleId="p5">
    <w:name w:val="p5"/>
    <w:basedOn w:val="Norml"/>
    <w:autoRedefine/>
    <w:qFormat/>
    <w:pPr>
      <w:tabs>
        <w:tab w:val="left" w:pos="720"/>
      </w:tabs>
      <w:spacing w:line="280" w:lineRule="atLeast"/>
      <w:ind w:left="720"/>
    </w:pPr>
  </w:style>
  <w:style w:type="paragraph" w:customStyle="1" w:styleId="t38">
    <w:name w:val="t38"/>
    <w:basedOn w:val="Norml"/>
    <w:autoRedefine/>
    <w:qFormat/>
    <w:pPr>
      <w:spacing w:line="260" w:lineRule="atLeast"/>
    </w:pPr>
  </w:style>
  <w:style w:type="paragraph" w:customStyle="1" w:styleId="t1">
    <w:name w:val="t1"/>
    <w:basedOn w:val="Norml"/>
    <w:autoRedefine/>
    <w:qFormat/>
    <w:pPr>
      <w:spacing w:line="260" w:lineRule="atLeast"/>
    </w:pPr>
  </w:style>
  <w:style w:type="paragraph" w:customStyle="1" w:styleId="16">
    <w:name w:val="16"/>
    <w:basedOn w:val="Norml"/>
    <w:autoRedefine/>
    <w:qFormat/>
    <w:pPr>
      <w:widowControl/>
      <w:snapToGrid w:val="0"/>
      <w:spacing w:before="100" w:beforeAutospacing="1" w:after="100" w:afterAutospacing="1" w:line="240" w:lineRule="atLeast"/>
      <w:jc w:val="center"/>
    </w:pPr>
    <w:rPr>
      <w:szCs w:val="24"/>
    </w:rPr>
  </w:style>
  <w:style w:type="paragraph" w:customStyle="1" w:styleId="c35">
    <w:name w:val="c35"/>
    <w:basedOn w:val="Norml"/>
    <w:autoRedefine/>
    <w:qFormat/>
    <w:pPr>
      <w:spacing w:line="240" w:lineRule="atLeast"/>
      <w:jc w:val="center"/>
    </w:pPr>
  </w:style>
  <w:style w:type="paragraph" w:customStyle="1" w:styleId="t46">
    <w:name w:val="t46"/>
    <w:basedOn w:val="Norml"/>
    <w:autoRedefine/>
    <w:qFormat/>
    <w:pPr>
      <w:spacing w:line="260" w:lineRule="atLeast"/>
    </w:pPr>
  </w:style>
  <w:style w:type="paragraph" w:customStyle="1" w:styleId="c4">
    <w:name w:val="c4"/>
    <w:basedOn w:val="Norml"/>
    <w:autoRedefine/>
    <w:qFormat/>
    <w:pPr>
      <w:spacing w:line="240" w:lineRule="atLeast"/>
      <w:jc w:val="center"/>
    </w:pPr>
  </w:style>
  <w:style w:type="paragraph" w:customStyle="1" w:styleId="p11">
    <w:name w:val="p11"/>
    <w:basedOn w:val="Norml"/>
    <w:autoRedefine/>
    <w:qFormat/>
    <w:pPr>
      <w:tabs>
        <w:tab w:val="left" w:pos="2740"/>
      </w:tabs>
      <w:spacing w:line="240" w:lineRule="atLeast"/>
      <w:ind w:left="1300"/>
    </w:pPr>
  </w:style>
  <w:style w:type="paragraph" w:customStyle="1" w:styleId="p22">
    <w:name w:val="p22"/>
    <w:basedOn w:val="Norml"/>
    <w:autoRedefine/>
    <w:qFormat/>
    <w:pPr>
      <w:tabs>
        <w:tab w:val="left" w:pos="380"/>
      </w:tabs>
      <w:spacing w:line="240" w:lineRule="atLeast"/>
      <w:ind w:left="1060"/>
    </w:pPr>
  </w:style>
  <w:style w:type="paragraph" w:customStyle="1" w:styleId="p32">
    <w:name w:val="p32"/>
    <w:basedOn w:val="Norml"/>
    <w:autoRedefine/>
    <w:qFormat/>
    <w:pPr>
      <w:tabs>
        <w:tab w:val="left" w:pos="1080"/>
        <w:tab w:val="left" w:pos="1460"/>
      </w:tabs>
      <w:spacing w:line="260" w:lineRule="atLeast"/>
      <w:ind w:hanging="288"/>
    </w:pPr>
  </w:style>
  <w:style w:type="paragraph" w:customStyle="1" w:styleId="c6">
    <w:name w:val="c6"/>
    <w:basedOn w:val="Norml"/>
    <w:autoRedefine/>
    <w:qFormat/>
    <w:pPr>
      <w:spacing w:line="240" w:lineRule="atLeast"/>
      <w:jc w:val="center"/>
    </w:pPr>
  </w:style>
  <w:style w:type="paragraph" w:customStyle="1" w:styleId="t45">
    <w:name w:val="t45"/>
    <w:basedOn w:val="Norml"/>
    <w:autoRedefine/>
    <w:qFormat/>
    <w:pPr>
      <w:spacing w:line="240" w:lineRule="atLeast"/>
    </w:pPr>
  </w:style>
  <w:style w:type="paragraph" w:customStyle="1" w:styleId="p23">
    <w:name w:val="p23"/>
    <w:basedOn w:val="Norml"/>
    <w:autoRedefine/>
    <w:qFormat/>
    <w:pPr>
      <w:tabs>
        <w:tab w:val="left" w:pos="720"/>
        <w:tab w:val="left" w:pos="1080"/>
      </w:tabs>
      <w:spacing w:line="260" w:lineRule="atLeast"/>
      <w:ind w:left="288" w:hanging="432"/>
    </w:pPr>
  </w:style>
  <w:style w:type="paragraph" w:customStyle="1" w:styleId="p2">
    <w:name w:val="p2"/>
    <w:basedOn w:val="Norml"/>
    <w:autoRedefine/>
    <w:qFormat/>
    <w:pPr>
      <w:tabs>
        <w:tab w:val="left" w:pos="700"/>
      </w:tabs>
      <w:spacing w:line="240" w:lineRule="atLeast"/>
      <w:ind w:left="740"/>
    </w:pPr>
  </w:style>
  <w:style w:type="paragraph" w:customStyle="1" w:styleId="p21">
    <w:name w:val="p21"/>
    <w:basedOn w:val="Norml"/>
    <w:autoRedefine/>
    <w:qFormat/>
    <w:pPr>
      <w:spacing w:line="260" w:lineRule="atLeast"/>
      <w:ind w:left="1080"/>
    </w:pPr>
  </w:style>
  <w:style w:type="paragraph" w:customStyle="1" w:styleId="p8">
    <w:name w:val="p8"/>
    <w:basedOn w:val="Norml"/>
    <w:autoRedefine/>
    <w:qFormat/>
    <w:pPr>
      <w:spacing w:line="260" w:lineRule="atLeast"/>
    </w:pPr>
  </w:style>
  <w:style w:type="paragraph" w:customStyle="1" w:styleId="p20">
    <w:name w:val="p20"/>
    <w:basedOn w:val="Norml"/>
    <w:autoRedefine/>
    <w:qFormat/>
    <w:pPr>
      <w:tabs>
        <w:tab w:val="left" w:pos="360"/>
      </w:tabs>
      <w:spacing w:line="260" w:lineRule="atLeast"/>
      <w:ind w:left="1008" w:hanging="432"/>
    </w:pPr>
  </w:style>
  <w:style w:type="paragraph" w:customStyle="1" w:styleId="p39">
    <w:name w:val="p39"/>
    <w:basedOn w:val="Norml"/>
    <w:autoRedefine/>
    <w:qFormat/>
    <w:pPr>
      <w:tabs>
        <w:tab w:val="left" w:pos="360"/>
        <w:tab w:val="left" w:pos="720"/>
      </w:tabs>
      <w:spacing w:line="260" w:lineRule="atLeast"/>
      <w:ind w:left="720" w:hanging="288"/>
    </w:pPr>
  </w:style>
  <w:style w:type="paragraph" w:customStyle="1" w:styleId="c30">
    <w:name w:val="c30"/>
    <w:basedOn w:val="Norml"/>
    <w:autoRedefine/>
    <w:qFormat/>
    <w:pPr>
      <w:spacing w:line="240" w:lineRule="atLeas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Users\Administrator\AppData\Roaming\Tencent\Users\614934708\TIM\WinTemp\RichOle\NY1%252525255d5R%252525255b837L(TC%252525257d6S9TU5UW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1432AF4D0257E43A5D52C0803B112EF" ma:contentTypeVersion="15" ma:contentTypeDescription="Új dokumentum létrehozása." ma:contentTypeScope="" ma:versionID="ddd80be773e79141f53d7502507b67b4">
  <xsd:schema xmlns:xsd="http://www.w3.org/2001/XMLSchema" xmlns:xs="http://www.w3.org/2001/XMLSchema" xmlns:p="http://schemas.microsoft.com/office/2006/metadata/properties" xmlns:ns2="becedaf2-912c-4ebe-9536-603bc4495b20" xmlns:ns3="a1ffba9a-a8b7-4024-8a14-c15a9eb51197" targetNamespace="http://schemas.microsoft.com/office/2006/metadata/properties" ma:root="true" ma:fieldsID="cfb33546431422d2a750d64fca81874f" ns2:_="" ns3:_="">
    <xsd:import namespace="becedaf2-912c-4ebe-9536-603bc4495b20"/>
    <xsd:import namespace="a1ffba9a-a8b7-4024-8a14-c15a9eb51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edaf2-912c-4ebe-9536-603bc4495b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fcd0562-c638-41a2-b0fb-b3987e51a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fba9a-a8b7-4024-8a14-c15a9eb511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b9c40a-92fc-48aa-83ff-9f1128ed206a}" ma:internalName="TaxCatchAll" ma:showField="CatchAllData" ma:web="a1ffba9a-a8b7-4024-8a14-c15a9eb511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cedaf2-912c-4ebe-9536-603bc4495b20">
      <Terms xmlns="http://schemas.microsoft.com/office/infopath/2007/PartnerControls"/>
    </lcf76f155ced4ddcb4097134ff3c332f>
    <TaxCatchAll xmlns="a1ffba9a-a8b7-4024-8a14-c15a9eb51197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6343CA-D73D-446E-9E59-BB88CC85CF93}"/>
</file>

<file path=customXml/itemProps3.xml><?xml version="1.0" encoding="utf-8"?>
<ds:datastoreItem xmlns:ds="http://schemas.openxmlformats.org/officeDocument/2006/customXml" ds:itemID="{EB1A146A-3855-4852-8CB8-4A58FAB1F511}"/>
</file>

<file path=customXml/itemProps4.xml><?xml version="1.0" encoding="utf-8"?>
<ds:datastoreItem xmlns:ds="http://schemas.openxmlformats.org/officeDocument/2006/customXml" ds:itemID="{9EE5721E-97B3-4256-9E55-F04AF536E47C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15</ap:TotalTime>
  <ap:Pages>24</ap:Pages>
  <ap:Words>3963</ap:Words>
  <ap:Characters>22594</ap:Characters>
  <ap:Application>Microsoft Office Word</ap:Application>
  <ap:DocSecurity>0</ap:DocSecurity>
  <ap:Lines>188</ap:Lines>
  <ap:Paragraphs>53</ap:Paragraphs>
  <ap:ScaleCrop>false</ap:ScaleCrop>
  <ap:Company>raching</ap:Company>
  <ap:LinksUpToDate>false</ap:LinksUpToDate>
  <ap:CharactersWithSpaces>26504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 MANUAL</dc:title>
  <dc:creator>raching</dc:creator>
  <cp:keywords>, docId:7BD009A469DC68480E2DD030609F2338</cp:keywords>
  <cp:lastModifiedBy>Czipó Viktor</cp:lastModifiedBy>
  <cp:revision>3</cp:revision>
  <cp:lastPrinted>2023-06-26T14:24:00Z</cp:lastPrinted>
  <dcterms:created xsi:type="dcterms:W3CDTF">2024-01-02T08:51:00Z</dcterms:created>
  <dcterms:modified xsi:type="dcterms:W3CDTF">2024-04-09T13:42:00Z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444F81B22ECB46449A3C5FD35CA2BC2F_13</vt:lpwstr>
  </property>
  <property fmtid="{D5CDD505-2E9C-101B-9397-08002B2CF9AE}" pid="4" name="ContentTypeId">
    <vt:lpwstr>0x010100B1432AF4D0257E43A5D52C0803B112EF</vt:lpwstr>
  </property>
</Properties>
</file>